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AE505A" w14:textId="31493399" w:rsidR="005961FE" w:rsidRPr="00D12922" w:rsidRDefault="00D12922" w:rsidP="00D12922">
      <w:pPr>
        <w:spacing w:after="0" w:line="240" w:lineRule="auto"/>
        <w:jc w:val="both"/>
        <w:rPr>
          <w:rFonts w:cstheme="minorHAnsi"/>
          <w:b/>
          <w:bCs/>
          <w:sz w:val="28"/>
          <w:szCs w:val="28"/>
        </w:rPr>
      </w:pPr>
      <w:r w:rsidRPr="00D12922">
        <w:rPr>
          <w:rFonts w:cstheme="minorHAnsi"/>
          <w:b/>
          <w:bCs/>
          <w:sz w:val="28"/>
          <w:szCs w:val="28"/>
        </w:rPr>
        <w:t>Allegato 1</w:t>
      </w:r>
    </w:p>
    <w:p w14:paraId="1D59341E" w14:textId="77777777" w:rsidR="00D12922" w:rsidRDefault="00D12922" w:rsidP="00ED2E35">
      <w:pPr>
        <w:spacing w:after="0" w:line="240" w:lineRule="auto"/>
        <w:jc w:val="both"/>
        <w:rPr>
          <w:rFonts w:cstheme="minorHAnsi"/>
          <w:b/>
          <w:bCs/>
          <w:sz w:val="24"/>
          <w:szCs w:val="24"/>
        </w:rPr>
      </w:pPr>
    </w:p>
    <w:p w14:paraId="0AED5C99" w14:textId="58F72BD3" w:rsidR="00ED2E35" w:rsidRPr="00DB2257" w:rsidRDefault="00ED2E35" w:rsidP="00ED2E35">
      <w:pPr>
        <w:spacing w:after="0" w:line="240" w:lineRule="auto"/>
        <w:jc w:val="both"/>
        <w:rPr>
          <w:rFonts w:cstheme="minorHAnsi"/>
          <w:b/>
          <w:bCs/>
          <w:sz w:val="24"/>
          <w:szCs w:val="24"/>
        </w:rPr>
      </w:pPr>
      <w:r w:rsidRPr="00DB2257">
        <w:rPr>
          <w:rFonts w:cstheme="minorHAnsi"/>
          <w:b/>
          <w:bCs/>
          <w:sz w:val="24"/>
          <w:szCs w:val="24"/>
        </w:rPr>
        <w:t>DOMANDA DI PARTECIPAZIONE ALL’AVVISO DI MANIFESTAZIONE DI INTERESSE FINALIZZATO ALLA RACCOLTA E SELEZIONE DI GIOVANI IMPRENDITORI ARTIGIANI PER LA PARTECIPAZIONE ALLA MANIFESTAZIONE FIERISTICA “AF - L’ARTIGIANO IN FIERA 2022”</w:t>
      </w:r>
    </w:p>
    <w:p w14:paraId="4F060052" w14:textId="77777777" w:rsidR="00ED2E35" w:rsidRPr="00DB2257" w:rsidRDefault="00ED2E35" w:rsidP="00ED2E35">
      <w:pPr>
        <w:spacing w:after="0" w:line="240" w:lineRule="auto"/>
        <w:jc w:val="both"/>
        <w:rPr>
          <w:rFonts w:cstheme="minorHAnsi"/>
          <w:b/>
          <w:bCs/>
          <w:sz w:val="24"/>
          <w:szCs w:val="24"/>
        </w:rPr>
      </w:pPr>
    </w:p>
    <w:p w14:paraId="34472E7C" w14:textId="0E9F66BF" w:rsidR="00ED2E35" w:rsidRPr="00DB2257" w:rsidRDefault="00ED2E35" w:rsidP="00ED2E35">
      <w:pPr>
        <w:autoSpaceDE w:val="0"/>
        <w:autoSpaceDN w:val="0"/>
        <w:jc w:val="both"/>
        <w:rPr>
          <w:rFonts w:cstheme="minorHAnsi"/>
          <w:sz w:val="24"/>
          <w:szCs w:val="24"/>
        </w:rPr>
      </w:pPr>
      <w:r w:rsidRPr="00DB2257">
        <w:rPr>
          <w:rFonts w:cstheme="minorHAnsi"/>
          <w:sz w:val="24"/>
          <w:szCs w:val="24"/>
        </w:rPr>
        <w:t>Il/La sottoscritto/a……………………in qualità di Legale Rappresentante dell</w:t>
      </w:r>
      <w:r w:rsidR="00D12922">
        <w:rPr>
          <w:rFonts w:cstheme="minorHAnsi"/>
          <w:sz w:val="24"/>
          <w:szCs w:val="24"/>
        </w:rPr>
        <w:t xml:space="preserve">’impresa artigiana </w:t>
      </w:r>
      <w:r w:rsidRPr="00DB2257">
        <w:rPr>
          <w:rFonts w:cstheme="minorHAnsi"/>
          <w:sz w:val="24"/>
          <w:szCs w:val="24"/>
        </w:rPr>
        <w:t>………………………………</w:t>
      </w:r>
      <w:proofErr w:type="gramStart"/>
      <w:r w:rsidRPr="00DB2257">
        <w:rPr>
          <w:rFonts w:cstheme="minorHAnsi"/>
          <w:sz w:val="24"/>
          <w:szCs w:val="24"/>
        </w:rPr>
        <w:t>…….</w:t>
      </w:r>
      <w:proofErr w:type="gramEnd"/>
      <w:r w:rsidRPr="00DB2257">
        <w:rPr>
          <w:rFonts w:cstheme="minorHAnsi"/>
          <w:sz w:val="24"/>
          <w:szCs w:val="24"/>
        </w:rPr>
        <w:t>.</w:t>
      </w:r>
      <w:r w:rsidR="00D12922">
        <w:rPr>
          <w:rFonts w:cstheme="minorHAnsi"/>
          <w:sz w:val="24"/>
          <w:szCs w:val="24"/>
        </w:rPr>
        <w:t xml:space="preserve"> </w:t>
      </w:r>
      <w:r w:rsidRPr="00DB2257">
        <w:rPr>
          <w:rFonts w:cstheme="minorHAnsi"/>
          <w:sz w:val="24"/>
          <w:szCs w:val="24"/>
        </w:rPr>
        <w:t>(denominazione) avente sede legale nel Comune di……….</w:t>
      </w:r>
      <w:r w:rsidR="00D12922">
        <w:rPr>
          <w:rFonts w:cstheme="minorHAnsi"/>
          <w:sz w:val="24"/>
          <w:szCs w:val="24"/>
        </w:rPr>
        <w:t xml:space="preserve"> </w:t>
      </w:r>
      <w:r w:rsidRPr="00DB2257">
        <w:rPr>
          <w:rFonts w:cstheme="minorHAnsi"/>
          <w:sz w:val="24"/>
          <w:szCs w:val="24"/>
        </w:rPr>
        <w:t>(sede legale) in via………………n</w:t>
      </w:r>
      <w:proofErr w:type="gramStart"/>
      <w:r w:rsidRPr="00DB2257">
        <w:rPr>
          <w:rFonts w:cstheme="minorHAnsi"/>
          <w:sz w:val="24"/>
          <w:szCs w:val="24"/>
        </w:rPr>
        <w:t>…….</w:t>
      </w:r>
      <w:proofErr w:type="gramEnd"/>
      <w:r w:rsidRPr="00DB2257">
        <w:rPr>
          <w:rFonts w:cstheme="minorHAnsi"/>
          <w:sz w:val="24"/>
          <w:szCs w:val="24"/>
        </w:rPr>
        <w:t>.</w:t>
      </w:r>
      <w:r w:rsidR="00D12922">
        <w:rPr>
          <w:rFonts w:cstheme="minorHAnsi"/>
          <w:sz w:val="24"/>
          <w:szCs w:val="24"/>
        </w:rPr>
        <w:t xml:space="preserve"> </w:t>
      </w:r>
      <w:r w:rsidRPr="00DB2257">
        <w:rPr>
          <w:rFonts w:cstheme="minorHAnsi"/>
          <w:sz w:val="24"/>
          <w:szCs w:val="24"/>
        </w:rPr>
        <w:t>(indirizzo sede legale), i sensi e per gli effetti di cui agli artt. 46 e 47 del DPR del 28/12/2000, n. 445</w:t>
      </w:r>
    </w:p>
    <w:p w14:paraId="29CF1A66" w14:textId="77777777" w:rsidR="00ED2E35" w:rsidRPr="00DB2257" w:rsidRDefault="00ED2E35" w:rsidP="00ED2E35">
      <w:pPr>
        <w:jc w:val="both"/>
        <w:rPr>
          <w:rFonts w:cstheme="minorHAnsi"/>
          <w:sz w:val="24"/>
          <w:szCs w:val="24"/>
        </w:rPr>
      </w:pPr>
      <w:bookmarkStart w:id="0" w:name="_Hlk44945990"/>
      <w:r w:rsidRPr="00DB2257">
        <w:rPr>
          <w:rFonts w:cstheme="minorHAnsi"/>
          <w:sz w:val="24"/>
          <w:szCs w:val="24"/>
        </w:rPr>
        <w:t>CONSAPEVOLE di quanto previsto dalle Regolamento Generale Manifestazione AF - L’Artigiano in Fiera 26ª Mostra mercato internazionale dell’artigianato;</w:t>
      </w:r>
    </w:p>
    <w:p w14:paraId="09347C3F" w14:textId="77777777" w:rsidR="00ED2E35" w:rsidRPr="00DB2257" w:rsidRDefault="00ED2E35" w:rsidP="00ED2E35">
      <w:pPr>
        <w:jc w:val="both"/>
        <w:rPr>
          <w:rFonts w:cstheme="minorHAnsi"/>
          <w:sz w:val="24"/>
          <w:szCs w:val="24"/>
        </w:rPr>
      </w:pPr>
      <w:r w:rsidRPr="00DB2257">
        <w:rPr>
          <w:rFonts w:cstheme="minorHAnsi"/>
          <w:sz w:val="24"/>
          <w:szCs w:val="24"/>
        </w:rPr>
        <w:t>CONSAPEVOLE delle sanzioni previste dall’art. 76 della su indicata normativa per le ipotesi di falsità in atti e dichiarazioni mendaci e di quanto previsto dall’art. 35/bis del D. Lgs 165/2001</w:t>
      </w:r>
    </w:p>
    <w:bookmarkEnd w:id="0"/>
    <w:p w14:paraId="3D8F3169" w14:textId="77777777" w:rsidR="00ED2E35" w:rsidRPr="00DB2257" w:rsidRDefault="00ED2E35" w:rsidP="00ED2E35">
      <w:pPr>
        <w:autoSpaceDE w:val="0"/>
        <w:autoSpaceDN w:val="0"/>
        <w:jc w:val="both"/>
        <w:rPr>
          <w:rFonts w:cstheme="minorHAnsi"/>
          <w:sz w:val="24"/>
          <w:szCs w:val="24"/>
        </w:rPr>
      </w:pPr>
    </w:p>
    <w:p w14:paraId="39676FA6" w14:textId="77777777" w:rsidR="00ED2E35" w:rsidRPr="00DB2257" w:rsidRDefault="00ED2E35" w:rsidP="00ED2E35">
      <w:pPr>
        <w:spacing w:after="0" w:line="240" w:lineRule="auto"/>
        <w:jc w:val="center"/>
        <w:rPr>
          <w:rFonts w:cstheme="minorHAnsi"/>
          <w:b/>
          <w:bCs/>
          <w:sz w:val="24"/>
          <w:szCs w:val="24"/>
        </w:rPr>
      </w:pPr>
      <w:r w:rsidRPr="00DB2257">
        <w:rPr>
          <w:rFonts w:cstheme="minorHAnsi"/>
          <w:b/>
          <w:bCs/>
          <w:sz w:val="24"/>
          <w:szCs w:val="24"/>
        </w:rPr>
        <w:t>DICHIARO</w:t>
      </w:r>
    </w:p>
    <w:p w14:paraId="5032F95D" w14:textId="77777777" w:rsidR="00ED2E35" w:rsidRPr="00DB2257" w:rsidRDefault="00ED2E35" w:rsidP="00ED2E35">
      <w:pPr>
        <w:spacing w:after="0" w:line="240" w:lineRule="auto"/>
        <w:jc w:val="center"/>
        <w:rPr>
          <w:rFonts w:cstheme="minorHAnsi"/>
          <w:b/>
          <w:bCs/>
          <w:sz w:val="24"/>
          <w:szCs w:val="24"/>
        </w:rPr>
      </w:pPr>
    </w:p>
    <w:p w14:paraId="4E953841" w14:textId="77777777" w:rsidR="00ED2E35" w:rsidRPr="00DB2257" w:rsidRDefault="00ED2E35" w:rsidP="00ED2E35">
      <w:pPr>
        <w:spacing w:after="0" w:line="240" w:lineRule="auto"/>
        <w:jc w:val="both"/>
        <w:rPr>
          <w:rFonts w:cstheme="minorHAnsi"/>
          <w:sz w:val="24"/>
          <w:szCs w:val="24"/>
        </w:rPr>
      </w:pPr>
      <w:r w:rsidRPr="00DB2257">
        <w:rPr>
          <w:rFonts w:cstheme="minorHAnsi"/>
          <w:sz w:val="24"/>
          <w:szCs w:val="24"/>
        </w:rPr>
        <w:t xml:space="preserve">di presentare la domanda di partecipazione all’Avviso </w:t>
      </w:r>
      <w:r w:rsidRPr="00DB2257">
        <w:rPr>
          <w:rFonts w:cstheme="minorHAnsi"/>
          <w:b/>
          <w:bCs/>
          <w:sz w:val="24"/>
          <w:szCs w:val="24"/>
        </w:rPr>
        <w:t xml:space="preserve">finalizzato alla raccolta e selezione di giovani imprenditori artigiani per la partecipazione alla Manifestazione Fieristica “AF - L’Artigiano in Fiera 2022” </w:t>
      </w:r>
      <w:r w:rsidRPr="00DB2257">
        <w:rPr>
          <w:rFonts w:cstheme="minorHAnsi"/>
          <w:sz w:val="24"/>
          <w:szCs w:val="24"/>
        </w:rPr>
        <w:t>con i seguenti allegati:</w:t>
      </w:r>
    </w:p>
    <w:p w14:paraId="4D9BFCCA" w14:textId="77777777" w:rsidR="00ED2E35" w:rsidRPr="00DB2257" w:rsidRDefault="00ED2E35" w:rsidP="00ED2E35">
      <w:pPr>
        <w:spacing w:after="0" w:line="240" w:lineRule="auto"/>
        <w:jc w:val="both"/>
        <w:rPr>
          <w:rFonts w:cstheme="minorHAnsi"/>
          <w:sz w:val="24"/>
          <w:szCs w:val="24"/>
        </w:rPr>
      </w:pPr>
    </w:p>
    <w:p w14:paraId="743DAFCA" w14:textId="77777777" w:rsidR="00ED2E35" w:rsidRPr="00DB2257" w:rsidRDefault="00ED2E35" w:rsidP="00ED2E35">
      <w:pPr>
        <w:spacing w:after="0" w:line="240" w:lineRule="auto"/>
        <w:jc w:val="both"/>
        <w:rPr>
          <w:rFonts w:cstheme="minorHAnsi"/>
          <w:b/>
          <w:bCs/>
          <w:sz w:val="24"/>
          <w:szCs w:val="24"/>
        </w:rPr>
      </w:pPr>
    </w:p>
    <w:p w14:paraId="7D8DD37D" w14:textId="77777777" w:rsidR="00ED2E35" w:rsidRPr="00DB2257" w:rsidRDefault="00ED2E35" w:rsidP="00ED2E35">
      <w:pPr>
        <w:pStyle w:val="Paragrafoelenco"/>
        <w:numPr>
          <w:ilvl w:val="0"/>
          <w:numId w:val="28"/>
        </w:numPr>
        <w:spacing w:after="0" w:line="240" w:lineRule="auto"/>
        <w:jc w:val="both"/>
        <w:rPr>
          <w:rFonts w:cstheme="minorHAnsi"/>
          <w:sz w:val="24"/>
          <w:szCs w:val="24"/>
        </w:rPr>
      </w:pPr>
      <w:r w:rsidRPr="00DB2257">
        <w:rPr>
          <w:rFonts w:cstheme="minorHAnsi"/>
          <w:sz w:val="24"/>
          <w:szCs w:val="24"/>
        </w:rPr>
        <w:t>Allegato 1: Autodichiarazione del possesso dei requisiti previsti all’Avviso di Manifestazione di interesse finalizzato alla raccolta e selezione di giovani imprenditori artigiani per la partecipazione alla manifestazione fieristica “AF - L’artigiano in fiera 2022”</w:t>
      </w:r>
    </w:p>
    <w:p w14:paraId="44F74D08" w14:textId="77777777" w:rsidR="00ED2E35" w:rsidRPr="00DB2257" w:rsidRDefault="00ED2E35" w:rsidP="00ED2E35">
      <w:pPr>
        <w:pStyle w:val="Paragrafoelenco"/>
        <w:spacing w:after="0" w:line="240" w:lineRule="auto"/>
        <w:jc w:val="both"/>
        <w:rPr>
          <w:rFonts w:cstheme="minorHAnsi"/>
          <w:sz w:val="24"/>
          <w:szCs w:val="24"/>
        </w:rPr>
      </w:pPr>
    </w:p>
    <w:p w14:paraId="5E531807" w14:textId="77777777" w:rsidR="00ED2E35" w:rsidRPr="00DB2257" w:rsidRDefault="00ED2E35" w:rsidP="00ED2E35">
      <w:pPr>
        <w:pStyle w:val="Paragrafoelenco"/>
        <w:numPr>
          <w:ilvl w:val="0"/>
          <w:numId w:val="28"/>
        </w:numPr>
        <w:spacing w:after="0" w:line="240" w:lineRule="auto"/>
        <w:jc w:val="both"/>
        <w:rPr>
          <w:rFonts w:cstheme="minorHAnsi"/>
          <w:sz w:val="24"/>
          <w:szCs w:val="24"/>
        </w:rPr>
      </w:pPr>
      <w:r w:rsidRPr="00DB2257">
        <w:rPr>
          <w:rFonts w:cstheme="minorHAnsi"/>
          <w:sz w:val="24"/>
          <w:szCs w:val="24"/>
        </w:rPr>
        <w:t>Documento di identità e codice fiscale del legale rappresentante</w:t>
      </w:r>
    </w:p>
    <w:p w14:paraId="34CDA281" w14:textId="77777777" w:rsidR="00ED2E35" w:rsidRPr="00DB2257" w:rsidRDefault="00ED2E35" w:rsidP="00ED2E35">
      <w:pPr>
        <w:pStyle w:val="Paragrafoelenco"/>
        <w:rPr>
          <w:rFonts w:cstheme="minorHAnsi"/>
          <w:sz w:val="24"/>
          <w:szCs w:val="24"/>
        </w:rPr>
      </w:pPr>
    </w:p>
    <w:p w14:paraId="4FE00029" w14:textId="77777777" w:rsidR="00ED2E35" w:rsidRPr="00DB2257" w:rsidRDefault="00ED2E35" w:rsidP="00ED2E35">
      <w:pPr>
        <w:pStyle w:val="Paragrafoelenco"/>
        <w:numPr>
          <w:ilvl w:val="0"/>
          <w:numId w:val="28"/>
        </w:numPr>
        <w:spacing w:after="0" w:line="240" w:lineRule="auto"/>
        <w:jc w:val="both"/>
        <w:rPr>
          <w:rFonts w:cstheme="minorHAnsi"/>
          <w:sz w:val="24"/>
          <w:szCs w:val="24"/>
        </w:rPr>
      </w:pPr>
      <w:r w:rsidRPr="00DB2257">
        <w:rPr>
          <w:rFonts w:cstheme="minorHAnsi"/>
          <w:sz w:val="24"/>
          <w:szCs w:val="24"/>
        </w:rPr>
        <w:t>Allegato 2: Progetto espositivo</w:t>
      </w:r>
    </w:p>
    <w:p w14:paraId="5F7301CE" w14:textId="77777777" w:rsidR="00ED2E35" w:rsidRPr="00DB2257" w:rsidRDefault="00ED2E35" w:rsidP="00ED2E35">
      <w:pPr>
        <w:spacing w:after="0" w:line="240" w:lineRule="auto"/>
        <w:jc w:val="both"/>
        <w:rPr>
          <w:rFonts w:cstheme="minorHAnsi"/>
          <w:b/>
          <w:bCs/>
          <w:sz w:val="24"/>
          <w:szCs w:val="24"/>
        </w:rPr>
      </w:pPr>
    </w:p>
    <w:p w14:paraId="5A191EAA" w14:textId="77777777" w:rsidR="00ED2E35" w:rsidRPr="00DB2257" w:rsidRDefault="00ED2E35" w:rsidP="00ED2E35">
      <w:pPr>
        <w:spacing w:after="0" w:line="240" w:lineRule="auto"/>
        <w:jc w:val="both"/>
        <w:rPr>
          <w:rFonts w:cstheme="minorHAnsi"/>
          <w:b/>
          <w:bCs/>
          <w:sz w:val="24"/>
          <w:szCs w:val="24"/>
        </w:rPr>
      </w:pPr>
    </w:p>
    <w:p w14:paraId="10BA5001" w14:textId="77777777" w:rsidR="00ED2E35" w:rsidRPr="00DB2257" w:rsidRDefault="00ED2E35" w:rsidP="00ED2E35">
      <w:pPr>
        <w:pStyle w:val="Normale1"/>
        <w:rPr>
          <w:rFonts w:asciiTheme="minorHAnsi" w:hAnsiTheme="minorHAnsi" w:cstheme="minorHAnsi"/>
          <w:color w:val="000000"/>
        </w:rPr>
      </w:pPr>
      <w:r w:rsidRPr="00DB2257">
        <w:rPr>
          <w:rFonts w:asciiTheme="minorHAnsi" w:hAnsiTheme="minorHAnsi" w:cstheme="minorHAnsi"/>
          <w:color w:val="000000"/>
        </w:rPr>
        <w:t xml:space="preserve">Luogo…………, data…………….                                                         IL LEGALE RAPPRESENTANTE </w:t>
      </w:r>
    </w:p>
    <w:p w14:paraId="569BED96" w14:textId="77777777" w:rsidR="00ED2E35" w:rsidRPr="00DB2257" w:rsidRDefault="00ED2E35" w:rsidP="00ED2E35">
      <w:pPr>
        <w:pStyle w:val="Normale1"/>
        <w:rPr>
          <w:rFonts w:asciiTheme="minorHAnsi" w:hAnsiTheme="minorHAnsi" w:cstheme="minorHAnsi"/>
          <w:color w:val="000000"/>
        </w:rPr>
      </w:pPr>
      <w:r w:rsidRPr="00DB2257">
        <w:rPr>
          <w:rFonts w:asciiTheme="minorHAnsi" w:hAnsiTheme="minorHAnsi" w:cstheme="minorHAnsi"/>
          <w:color w:val="000000"/>
        </w:rPr>
        <w:t xml:space="preserve">                                                                                    ________________________________________</w:t>
      </w:r>
    </w:p>
    <w:p w14:paraId="36F66850" w14:textId="3BBBCE5B" w:rsidR="00ED2E35" w:rsidRPr="00DB2257" w:rsidRDefault="00ED2E35" w:rsidP="00ED2E35">
      <w:pPr>
        <w:autoSpaceDE w:val="0"/>
        <w:autoSpaceDN w:val="0"/>
        <w:adjustRightInd w:val="0"/>
        <w:spacing w:after="0" w:line="240" w:lineRule="auto"/>
        <w:rPr>
          <w:rFonts w:cstheme="minorHAnsi"/>
          <w:b/>
          <w:bCs/>
          <w:color w:val="000000"/>
          <w:sz w:val="24"/>
          <w:szCs w:val="24"/>
        </w:rPr>
      </w:pPr>
    </w:p>
    <w:p w14:paraId="2EE84291" w14:textId="1F4E6F6C" w:rsidR="00ED2E35" w:rsidRPr="00DB2257" w:rsidRDefault="00ED2E35" w:rsidP="00ED2E35">
      <w:pPr>
        <w:autoSpaceDE w:val="0"/>
        <w:autoSpaceDN w:val="0"/>
        <w:adjustRightInd w:val="0"/>
        <w:spacing w:after="0" w:line="240" w:lineRule="auto"/>
        <w:rPr>
          <w:rFonts w:cstheme="minorHAnsi"/>
          <w:b/>
          <w:bCs/>
          <w:color w:val="000000"/>
          <w:sz w:val="24"/>
          <w:szCs w:val="24"/>
        </w:rPr>
      </w:pPr>
    </w:p>
    <w:p w14:paraId="1F15454C" w14:textId="7E90A254" w:rsidR="00ED2E35" w:rsidRPr="00DB2257" w:rsidRDefault="00ED2E35" w:rsidP="00ED2E35">
      <w:pPr>
        <w:autoSpaceDE w:val="0"/>
        <w:autoSpaceDN w:val="0"/>
        <w:adjustRightInd w:val="0"/>
        <w:spacing w:after="0" w:line="240" w:lineRule="auto"/>
        <w:rPr>
          <w:rFonts w:cstheme="minorHAnsi"/>
          <w:b/>
          <w:bCs/>
          <w:color w:val="000000"/>
          <w:sz w:val="24"/>
          <w:szCs w:val="24"/>
        </w:rPr>
      </w:pPr>
    </w:p>
    <w:p w14:paraId="0DB05F0A" w14:textId="5E43A93B" w:rsidR="00ED2E35" w:rsidRPr="00DB2257" w:rsidRDefault="00ED2E35" w:rsidP="00ED2E35">
      <w:pPr>
        <w:autoSpaceDE w:val="0"/>
        <w:autoSpaceDN w:val="0"/>
        <w:adjustRightInd w:val="0"/>
        <w:spacing w:after="0" w:line="240" w:lineRule="auto"/>
        <w:rPr>
          <w:rFonts w:cstheme="minorHAnsi"/>
          <w:b/>
          <w:bCs/>
          <w:color w:val="000000"/>
          <w:sz w:val="24"/>
          <w:szCs w:val="24"/>
        </w:rPr>
      </w:pPr>
    </w:p>
    <w:p w14:paraId="64C02209" w14:textId="08D38ACE" w:rsidR="00ED2E35" w:rsidRPr="00DB2257" w:rsidRDefault="00ED2E35" w:rsidP="00ED2E35">
      <w:pPr>
        <w:autoSpaceDE w:val="0"/>
        <w:autoSpaceDN w:val="0"/>
        <w:adjustRightInd w:val="0"/>
        <w:spacing w:after="0" w:line="240" w:lineRule="auto"/>
        <w:rPr>
          <w:rFonts w:cstheme="minorHAnsi"/>
          <w:b/>
          <w:bCs/>
          <w:color w:val="000000"/>
          <w:sz w:val="24"/>
          <w:szCs w:val="24"/>
        </w:rPr>
      </w:pPr>
    </w:p>
    <w:p w14:paraId="3680BCC8" w14:textId="462EA813" w:rsidR="00ED2E35" w:rsidRPr="00DB2257" w:rsidRDefault="00ED2E35" w:rsidP="00ED2E35">
      <w:pPr>
        <w:autoSpaceDE w:val="0"/>
        <w:autoSpaceDN w:val="0"/>
        <w:adjustRightInd w:val="0"/>
        <w:spacing w:after="0" w:line="240" w:lineRule="auto"/>
        <w:rPr>
          <w:rFonts w:cstheme="minorHAnsi"/>
          <w:b/>
          <w:bCs/>
          <w:color w:val="000000"/>
          <w:sz w:val="24"/>
          <w:szCs w:val="24"/>
        </w:rPr>
      </w:pPr>
    </w:p>
    <w:p w14:paraId="06F2C4C9" w14:textId="275B4C7C" w:rsidR="00ED2E35" w:rsidRPr="00DB2257" w:rsidRDefault="00ED2E35" w:rsidP="00ED2E35">
      <w:pPr>
        <w:autoSpaceDE w:val="0"/>
        <w:autoSpaceDN w:val="0"/>
        <w:adjustRightInd w:val="0"/>
        <w:spacing w:after="0" w:line="240" w:lineRule="auto"/>
        <w:rPr>
          <w:rFonts w:cstheme="minorHAnsi"/>
          <w:b/>
          <w:bCs/>
          <w:color w:val="000000"/>
          <w:sz w:val="24"/>
          <w:szCs w:val="24"/>
        </w:rPr>
      </w:pPr>
    </w:p>
    <w:p w14:paraId="7491F142" w14:textId="6AAEA4AF" w:rsidR="00ED2E35" w:rsidRPr="00DB2257" w:rsidRDefault="00ED2E35" w:rsidP="00ED2E35">
      <w:pPr>
        <w:autoSpaceDE w:val="0"/>
        <w:autoSpaceDN w:val="0"/>
        <w:adjustRightInd w:val="0"/>
        <w:spacing w:after="0" w:line="240" w:lineRule="auto"/>
        <w:rPr>
          <w:rFonts w:cstheme="minorHAnsi"/>
          <w:b/>
          <w:bCs/>
          <w:color w:val="000000"/>
          <w:sz w:val="24"/>
          <w:szCs w:val="24"/>
        </w:rPr>
      </w:pPr>
    </w:p>
    <w:p w14:paraId="48F0CEFA" w14:textId="076EBBBC" w:rsidR="00ED2E35" w:rsidRPr="00DB2257" w:rsidRDefault="00ED2E35" w:rsidP="00ED2E35">
      <w:pPr>
        <w:autoSpaceDE w:val="0"/>
        <w:autoSpaceDN w:val="0"/>
        <w:adjustRightInd w:val="0"/>
        <w:spacing w:after="0" w:line="240" w:lineRule="auto"/>
        <w:rPr>
          <w:rFonts w:cstheme="minorHAnsi"/>
          <w:b/>
          <w:bCs/>
          <w:color w:val="000000"/>
          <w:sz w:val="24"/>
          <w:szCs w:val="24"/>
        </w:rPr>
      </w:pPr>
    </w:p>
    <w:p w14:paraId="3E24D511" w14:textId="18AC4681" w:rsidR="00ED2E35" w:rsidRPr="00DB2257" w:rsidRDefault="00ED2E35" w:rsidP="00ED2E35">
      <w:pPr>
        <w:autoSpaceDE w:val="0"/>
        <w:autoSpaceDN w:val="0"/>
        <w:adjustRightInd w:val="0"/>
        <w:spacing w:after="0" w:line="240" w:lineRule="auto"/>
        <w:rPr>
          <w:rFonts w:cstheme="minorHAnsi"/>
          <w:b/>
          <w:bCs/>
          <w:color w:val="000000"/>
          <w:sz w:val="24"/>
          <w:szCs w:val="24"/>
        </w:rPr>
      </w:pPr>
    </w:p>
    <w:p w14:paraId="24197358" w14:textId="08E8FB44" w:rsidR="00ED2E35" w:rsidRPr="00DB2257" w:rsidRDefault="00ED2E35" w:rsidP="00ED2E35">
      <w:pPr>
        <w:autoSpaceDE w:val="0"/>
        <w:autoSpaceDN w:val="0"/>
        <w:adjustRightInd w:val="0"/>
        <w:spacing w:after="0" w:line="240" w:lineRule="auto"/>
        <w:rPr>
          <w:rFonts w:cstheme="minorHAnsi"/>
          <w:b/>
          <w:bCs/>
          <w:color w:val="000000"/>
          <w:sz w:val="24"/>
          <w:szCs w:val="24"/>
        </w:rPr>
      </w:pPr>
    </w:p>
    <w:p w14:paraId="367F8D23" w14:textId="77777777" w:rsidR="00A2735E" w:rsidRDefault="00A2735E" w:rsidP="00ED2E35">
      <w:pPr>
        <w:spacing w:after="0" w:line="240" w:lineRule="auto"/>
        <w:jc w:val="both"/>
        <w:rPr>
          <w:rFonts w:cstheme="minorHAnsi"/>
          <w:b/>
          <w:bCs/>
          <w:sz w:val="28"/>
          <w:szCs w:val="28"/>
        </w:rPr>
      </w:pPr>
      <w:bookmarkStart w:id="1" w:name="_Hlk44682001"/>
      <w:bookmarkStart w:id="2" w:name="_Hlk46485588"/>
    </w:p>
    <w:p w14:paraId="3134070A" w14:textId="266CC99F" w:rsidR="00D12922" w:rsidRPr="00D12922" w:rsidRDefault="00ED2E35" w:rsidP="00ED2E35">
      <w:pPr>
        <w:spacing w:after="0" w:line="240" w:lineRule="auto"/>
        <w:jc w:val="both"/>
        <w:rPr>
          <w:rFonts w:cstheme="minorHAnsi"/>
          <w:b/>
          <w:bCs/>
          <w:sz w:val="28"/>
          <w:szCs w:val="28"/>
        </w:rPr>
      </w:pPr>
      <w:r w:rsidRPr="00D12922">
        <w:rPr>
          <w:rFonts w:cstheme="minorHAnsi"/>
          <w:b/>
          <w:bCs/>
          <w:sz w:val="28"/>
          <w:szCs w:val="28"/>
        </w:rPr>
        <w:t xml:space="preserve">Allegato </w:t>
      </w:r>
      <w:r w:rsidR="00D12922" w:rsidRPr="00D12922">
        <w:rPr>
          <w:rFonts w:cstheme="minorHAnsi"/>
          <w:b/>
          <w:bCs/>
          <w:sz w:val="28"/>
          <w:szCs w:val="28"/>
        </w:rPr>
        <w:t>2</w:t>
      </w:r>
    </w:p>
    <w:p w14:paraId="4939C789" w14:textId="77777777" w:rsidR="00D12922" w:rsidRDefault="00D12922" w:rsidP="00ED2E35">
      <w:pPr>
        <w:spacing w:after="0" w:line="240" w:lineRule="auto"/>
        <w:jc w:val="both"/>
        <w:rPr>
          <w:rFonts w:cstheme="minorHAnsi"/>
          <w:b/>
          <w:bCs/>
          <w:sz w:val="24"/>
          <w:szCs w:val="24"/>
        </w:rPr>
      </w:pPr>
    </w:p>
    <w:p w14:paraId="2E105494" w14:textId="02311D0C" w:rsidR="00ED2E35" w:rsidRPr="00ED2E35" w:rsidRDefault="00ED2E35" w:rsidP="00ED2E35">
      <w:pPr>
        <w:spacing w:after="0" w:line="240" w:lineRule="auto"/>
        <w:jc w:val="both"/>
        <w:rPr>
          <w:rFonts w:cstheme="minorHAnsi"/>
          <w:b/>
          <w:bCs/>
          <w:sz w:val="24"/>
          <w:szCs w:val="24"/>
        </w:rPr>
      </w:pPr>
      <w:r w:rsidRPr="00ED2E35">
        <w:rPr>
          <w:rFonts w:cstheme="minorHAnsi"/>
          <w:b/>
          <w:bCs/>
          <w:sz w:val="24"/>
          <w:szCs w:val="24"/>
        </w:rPr>
        <w:t xml:space="preserve">AUTODICHIARAZIONE DEL POSSESSO DEI REQUISITI PREVISTI ALL’AVVISO DI MANIFESTAZIONE DI INTERESSE FINALIZZATO ALLA RACCOLTA E SELEZIONE DI GIOVANI IMPRENDITORI ARTIGIANI PER LA PARTECIPAZIONE ALLA MANIFESTAZIONE FIERISTICA “AF - L’ARTIGIANO IN FIERA 2022” </w:t>
      </w:r>
    </w:p>
    <w:p w14:paraId="43897DBE" w14:textId="77777777" w:rsidR="00ED2E35" w:rsidRPr="00ED2E35" w:rsidRDefault="00ED2E35" w:rsidP="00ED2E35">
      <w:pPr>
        <w:spacing w:after="200" w:line="276" w:lineRule="auto"/>
        <w:jc w:val="both"/>
        <w:rPr>
          <w:rFonts w:cstheme="minorHAnsi"/>
          <w:b/>
          <w:bCs/>
          <w:sz w:val="24"/>
          <w:szCs w:val="24"/>
        </w:rPr>
      </w:pPr>
    </w:p>
    <w:p w14:paraId="0CA9C2E9" w14:textId="0BC8C613" w:rsidR="00ED2E35" w:rsidRPr="00ED2E35" w:rsidRDefault="00ED2E35" w:rsidP="00ED2E35">
      <w:pPr>
        <w:autoSpaceDE w:val="0"/>
        <w:autoSpaceDN w:val="0"/>
        <w:spacing w:after="200" w:line="276" w:lineRule="auto"/>
        <w:jc w:val="both"/>
        <w:rPr>
          <w:rFonts w:cstheme="minorHAnsi"/>
          <w:sz w:val="24"/>
          <w:szCs w:val="24"/>
        </w:rPr>
      </w:pPr>
      <w:r w:rsidRPr="00ED2E35">
        <w:rPr>
          <w:rFonts w:cstheme="minorHAnsi"/>
          <w:sz w:val="24"/>
          <w:szCs w:val="24"/>
        </w:rPr>
        <w:t>Il/La sottoscritto/a……………………in qualità di Legale Rappresentante dell</w:t>
      </w:r>
      <w:r w:rsidR="00D12922">
        <w:rPr>
          <w:rFonts w:cstheme="minorHAnsi"/>
          <w:sz w:val="24"/>
          <w:szCs w:val="24"/>
        </w:rPr>
        <w:t>’impresa artigiana</w:t>
      </w:r>
      <w:r w:rsidRPr="00ED2E35">
        <w:rPr>
          <w:rFonts w:cstheme="minorHAnsi"/>
          <w:sz w:val="24"/>
          <w:szCs w:val="24"/>
        </w:rPr>
        <w:t>………………………………</w:t>
      </w:r>
      <w:proofErr w:type="gramStart"/>
      <w:r w:rsidRPr="00ED2E35">
        <w:rPr>
          <w:rFonts w:cstheme="minorHAnsi"/>
          <w:sz w:val="24"/>
          <w:szCs w:val="24"/>
        </w:rPr>
        <w:t>…….</w:t>
      </w:r>
      <w:proofErr w:type="gramEnd"/>
      <w:r w:rsidRPr="00ED2E35">
        <w:rPr>
          <w:rFonts w:cstheme="minorHAnsi"/>
          <w:sz w:val="24"/>
          <w:szCs w:val="24"/>
        </w:rPr>
        <w:t>.</w:t>
      </w:r>
      <w:r w:rsidR="00D12922">
        <w:rPr>
          <w:rFonts w:cstheme="minorHAnsi"/>
          <w:sz w:val="24"/>
          <w:szCs w:val="24"/>
        </w:rPr>
        <w:t xml:space="preserve"> </w:t>
      </w:r>
      <w:r w:rsidRPr="00ED2E35">
        <w:rPr>
          <w:rFonts w:cstheme="minorHAnsi"/>
          <w:sz w:val="24"/>
          <w:szCs w:val="24"/>
        </w:rPr>
        <w:t>(denominazione ente) avente sede legale nel Comune di……….(sede legale) in via………………n……..</w:t>
      </w:r>
      <w:r w:rsidR="00D12922">
        <w:rPr>
          <w:rFonts w:cstheme="minorHAnsi"/>
          <w:sz w:val="24"/>
          <w:szCs w:val="24"/>
        </w:rPr>
        <w:t xml:space="preserve"> </w:t>
      </w:r>
      <w:r w:rsidRPr="00ED2E35">
        <w:rPr>
          <w:rFonts w:cstheme="minorHAnsi"/>
          <w:sz w:val="24"/>
          <w:szCs w:val="24"/>
        </w:rPr>
        <w:t>(indirizzo sede legale), con riferimento alla domanda di partecipazione a</w:t>
      </w:r>
      <w:r w:rsidRPr="00ED2E35">
        <w:rPr>
          <w:rFonts w:cstheme="minorHAnsi"/>
          <w:b/>
          <w:bCs/>
          <w:sz w:val="24"/>
          <w:szCs w:val="24"/>
        </w:rPr>
        <w:t xml:space="preserve">ll’Avviso di manifestazione di interesse finalizzato alla raccolta e selezione di giovani imprenditori artigiani per la partecipazione alla manifestazione fieristica “AF - l’artigiano in fiera 2022” </w:t>
      </w:r>
      <w:r w:rsidRPr="00ED2E35">
        <w:rPr>
          <w:rFonts w:cstheme="minorHAnsi"/>
          <w:sz w:val="24"/>
          <w:szCs w:val="24"/>
        </w:rPr>
        <w:t>) ai sensi e per gli effetti di cui agli artt. 46 e 47 del DPR del 28/12/2000, n. 445</w:t>
      </w:r>
    </w:p>
    <w:p w14:paraId="67A712CC" w14:textId="77777777" w:rsidR="00ED2E35" w:rsidRPr="00ED2E35" w:rsidRDefault="00ED2E35" w:rsidP="00ED2E35">
      <w:pPr>
        <w:spacing w:after="200" w:line="276" w:lineRule="auto"/>
        <w:jc w:val="both"/>
        <w:rPr>
          <w:rFonts w:cstheme="minorHAnsi"/>
          <w:sz w:val="24"/>
          <w:szCs w:val="24"/>
        </w:rPr>
      </w:pPr>
      <w:r w:rsidRPr="00ED2E35">
        <w:rPr>
          <w:rFonts w:cstheme="minorHAnsi"/>
          <w:sz w:val="24"/>
          <w:szCs w:val="24"/>
        </w:rPr>
        <w:t>CONSAPEVOLE di quanto previsto dalle Regolamento Generale Manifestazione AF - L’Artigiano in Fiera 26ª Mostra mercato internazionale dell’artigianato;</w:t>
      </w:r>
    </w:p>
    <w:p w14:paraId="0F89181E" w14:textId="77777777" w:rsidR="00ED2E35" w:rsidRPr="00ED2E35" w:rsidRDefault="00ED2E35" w:rsidP="00ED2E35">
      <w:pPr>
        <w:spacing w:after="200" w:line="276" w:lineRule="auto"/>
        <w:jc w:val="both"/>
        <w:rPr>
          <w:rFonts w:cstheme="minorHAnsi"/>
          <w:sz w:val="24"/>
          <w:szCs w:val="24"/>
        </w:rPr>
      </w:pPr>
      <w:r w:rsidRPr="00ED2E35">
        <w:rPr>
          <w:rFonts w:cstheme="minorHAnsi"/>
          <w:sz w:val="24"/>
          <w:szCs w:val="24"/>
        </w:rPr>
        <w:t>CONSAPEVOLE delle sanzioni previste dall’art. 76 della su indicata normativa per le ipotesi di falsità in atti e dichiarazioni mendaci e di quanto previsto dall’art. 35/bis del D. Lgs 165/2001</w:t>
      </w:r>
    </w:p>
    <w:p w14:paraId="196F01FB" w14:textId="77777777" w:rsidR="00ED2E35" w:rsidRPr="00ED2E35" w:rsidRDefault="00ED2E35" w:rsidP="00ED2E35">
      <w:pPr>
        <w:spacing w:after="0" w:line="240" w:lineRule="auto"/>
        <w:jc w:val="center"/>
        <w:rPr>
          <w:rFonts w:cstheme="minorHAnsi"/>
          <w:b/>
          <w:bCs/>
          <w:sz w:val="24"/>
          <w:szCs w:val="24"/>
        </w:rPr>
      </w:pPr>
      <w:r w:rsidRPr="00ED2E35">
        <w:rPr>
          <w:rFonts w:cstheme="minorHAnsi"/>
          <w:b/>
          <w:bCs/>
          <w:sz w:val="24"/>
          <w:szCs w:val="24"/>
        </w:rPr>
        <w:t>DICHIARO I DATI RELATIVI ALL’AZIENDA:</w:t>
      </w:r>
    </w:p>
    <w:p w14:paraId="52ABADCF" w14:textId="77777777" w:rsidR="00ED2E35" w:rsidRPr="00ED2E35" w:rsidRDefault="00ED2E35" w:rsidP="00ED2E35">
      <w:pPr>
        <w:spacing w:after="0" w:line="240" w:lineRule="auto"/>
        <w:jc w:val="center"/>
        <w:rPr>
          <w:rFonts w:cstheme="minorHAnsi"/>
          <w:b/>
          <w:bCs/>
          <w:sz w:val="24"/>
          <w:szCs w:val="24"/>
        </w:rPr>
      </w:pPr>
    </w:p>
    <w:tbl>
      <w:tblPr>
        <w:tblStyle w:val="Grigliatabella"/>
        <w:tblW w:w="9634" w:type="dxa"/>
        <w:tblLook w:val="04A0" w:firstRow="1" w:lastRow="0" w:firstColumn="1" w:lastColumn="0" w:noHBand="0" w:noVBand="1"/>
      </w:tblPr>
      <w:tblGrid>
        <w:gridCol w:w="3964"/>
        <w:gridCol w:w="5670"/>
      </w:tblGrid>
      <w:tr w:rsidR="00ED2E35" w:rsidRPr="00ED2E35" w14:paraId="2817484F" w14:textId="77777777" w:rsidTr="008754E9">
        <w:tc>
          <w:tcPr>
            <w:tcW w:w="3964" w:type="dxa"/>
          </w:tcPr>
          <w:p w14:paraId="1F37BDCF" w14:textId="4FD0CB49" w:rsidR="00ED2E35" w:rsidRPr="00ED2E35" w:rsidRDefault="00ED2E35" w:rsidP="00ED2E35">
            <w:pPr>
              <w:autoSpaceDE w:val="0"/>
              <w:autoSpaceDN w:val="0"/>
              <w:adjustRightInd w:val="0"/>
              <w:rPr>
                <w:rFonts w:cstheme="minorHAnsi"/>
                <w:b/>
                <w:bCs/>
                <w:sz w:val="24"/>
                <w:szCs w:val="24"/>
              </w:rPr>
            </w:pPr>
            <w:r w:rsidRPr="00ED2E35">
              <w:rPr>
                <w:rFonts w:cstheme="minorHAnsi"/>
                <w:b/>
                <w:bCs/>
                <w:sz w:val="24"/>
                <w:szCs w:val="24"/>
              </w:rPr>
              <w:t>DENOMINAZIONE SOCI</w:t>
            </w:r>
            <w:r w:rsidR="00AA38B8">
              <w:rPr>
                <w:rFonts w:cstheme="minorHAnsi"/>
                <w:b/>
                <w:bCs/>
                <w:sz w:val="24"/>
                <w:szCs w:val="24"/>
              </w:rPr>
              <w:t>ALE</w:t>
            </w:r>
            <w:r w:rsidRPr="00ED2E35">
              <w:rPr>
                <w:rFonts w:cstheme="minorHAnsi"/>
                <w:b/>
                <w:bCs/>
                <w:sz w:val="24"/>
                <w:szCs w:val="24"/>
              </w:rPr>
              <w:t xml:space="preserve">  </w:t>
            </w:r>
          </w:p>
        </w:tc>
        <w:tc>
          <w:tcPr>
            <w:tcW w:w="5670" w:type="dxa"/>
          </w:tcPr>
          <w:p w14:paraId="38797F59" w14:textId="77777777" w:rsidR="00ED2E35" w:rsidRPr="00ED2E35" w:rsidRDefault="00ED2E35" w:rsidP="00ED2E35">
            <w:pPr>
              <w:autoSpaceDE w:val="0"/>
              <w:autoSpaceDN w:val="0"/>
              <w:adjustRightInd w:val="0"/>
              <w:rPr>
                <w:rFonts w:cstheme="minorHAnsi"/>
                <w:sz w:val="24"/>
                <w:szCs w:val="24"/>
              </w:rPr>
            </w:pPr>
          </w:p>
        </w:tc>
      </w:tr>
      <w:tr w:rsidR="00ED2E35" w:rsidRPr="00ED2E35" w14:paraId="16A6CE10" w14:textId="77777777" w:rsidTr="008754E9">
        <w:tc>
          <w:tcPr>
            <w:tcW w:w="3964" w:type="dxa"/>
          </w:tcPr>
          <w:p w14:paraId="203DC369" w14:textId="77777777" w:rsidR="00ED2E35" w:rsidRPr="00ED2E35" w:rsidRDefault="00ED2E35" w:rsidP="00ED2E35">
            <w:pPr>
              <w:autoSpaceDE w:val="0"/>
              <w:autoSpaceDN w:val="0"/>
              <w:adjustRightInd w:val="0"/>
              <w:rPr>
                <w:rFonts w:cstheme="minorHAnsi"/>
                <w:sz w:val="24"/>
                <w:szCs w:val="24"/>
              </w:rPr>
            </w:pPr>
            <w:r w:rsidRPr="00ED2E35">
              <w:rPr>
                <w:rFonts w:cstheme="minorHAnsi"/>
                <w:sz w:val="24"/>
                <w:szCs w:val="24"/>
              </w:rPr>
              <w:t xml:space="preserve">CODICE FISCALE </w:t>
            </w:r>
          </w:p>
        </w:tc>
        <w:tc>
          <w:tcPr>
            <w:tcW w:w="5670" w:type="dxa"/>
          </w:tcPr>
          <w:p w14:paraId="7C7E5C45" w14:textId="77777777" w:rsidR="00ED2E35" w:rsidRPr="00ED2E35" w:rsidRDefault="00ED2E35" w:rsidP="00ED2E35">
            <w:pPr>
              <w:autoSpaceDE w:val="0"/>
              <w:autoSpaceDN w:val="0"/>
              <w:adjustRightInd w:val="0"/>
              <w:rPr>
                <w:rFonts w:cstheme="minorHAnsi"/>
                <w:sz w:val="24"/>
                <w:szCs w:val="24"/>
              </w:rPr>
            </w:pPr>
          </w:p>
        </w:tc>
      </w:tr>
      <w:tr w:rsidR="00ED2E35" w:rsidRPr="00ED2E35" w14:paraId="070F7B0A" w14:textId="77777777" w:rsidTr="008754E9">
        <w:tc>
          <w:tcPr>
            <w:tcW w:w="3964" w:type="dxa"/>
          </w:tcPr>
          <w:p w14:paraId="183BED31" w14:textId="77777777" w:rsidR="00ED2E35" w:rsidRPr="00ED2E35" w:rsidRDefault="00ED2E35" w:rsidP="00ED2E35">
            <w:pPr>
              <w:autoSpaceDE w:val="0"/>
              <w:autoSpaceDN w:val="0"/>
              <w:adjustRightInd w:val="0"/>
              <w:rPr>
                <w:rFonts w:cstheme="minorHAnsi"/>
                <w:sz w:val="24"/>
                <w:szCs w:val="24"/>
              </w:rPr>
            </w:pPr>
            <w:r w:rsidRPr="00ED2E35">
              <w:rPr>
                <w:rFonts w:cstheme="minorHAnsi"/>
                <w:sz w:val="24"/>
                <w:szCs w:val="24"/>
              </w:rPr>
              <w:t xml:space="preserve">P.IVA </w:t>
            </w:r>
          </w:p>
        </w:tc>
        <w:tc>
          <w:tcPr>
            <w:tcW w:w="5670" w:type="dxa"/>
          </w:tcPr>
          <w:p w14:paraId="4E073F2D" w14:textId="77777777" w:rsidR="00ED2E35" w:rsidRPr="00ED2E35" w:rsidRDefault="00ED2E35" w:rsidP="00ED2E35">
            <w:pPr>
              <w:autoSpaceDE w:val="0"/>
              <w:autoSpaceDN w:val="0"/>
              <w:adjustRightInd w:val="0"/>
              <w:rPr>
                <w:rFonts w:cstheme="minorHAnsi"/>
                <w:sz w:val="24"/>
                <w:szCs w:val="24"/>
              </w:rPr>
            </w:pPr>
          </w:p>
        </w:tc>
      </w:tr>
      <w:tr w:rsidR="00ED2E35" w:rsidRPr="00ED2E35" w14:paraId="53AF8335" w14:textId="77777777" w:rsidTr="008754E9">
        <w:tc>
          <w:tcPr>
            <w:tcW w:w="3964" w:type="dxa"/>
          </w:tcPr>
          <w:p w14:paraId="77EFF25D" w14:textId="77777777" w:rsidR="00ED2E35" w:rsidRPr="00ED2E35" w:rsidRDefault="00ED2E35" w:rsidP="00ED2E35">
            <w:pPr>
              <w:autoSpaceDE w:val="0"/>
              <w:autoSpaceDN w:val="0"/>
              <w:adjustRightInd w:val="0"/>
              <w:rPr>
                <w:rFonts w:cstheme="minorHAnsi"/>
                <w:sz w:val="24"/>
                <w:szCs w:val="24"/>
              </w:rPr>
            </w:pPr>
            <w:r w:rsidRPr="00ED2E35">
              <w:rPr>
                <w:rFonts w:cstheme="minorHAnsi"/>
                <w:sz w:val="24"/>
                <w:szCs w:val="24"/>
              </w:rPr>
              <w:t xml:space="preserve">PEC </w:t>
            </w:r>
          </w:p>
        </w:tc>
        <w:tc>
          <w:tcPr>
            <w:tcW w:w="5670" w:type="dxa"/>
          </w:tcPr>
          <w:p w14:paraId="4B31E1C8" w14:textId="77777777" w:rsidR="00ED2E35" w:rsidRPr="00ED2E35" w:rsidRDefault="00ED2E35" w:rsidP="00ED2E35">
            <w:pPr>
              <w:autoSpaceDE w:val="0"/>
              <w:autoSpaceDN w:val="0"/>
              <w:adjustRightInd w:val="0"/>
              <w:rPr>
                <w:rFonts w:cstheme="minorHAnsi"/>
                <w:sz w:val="24"/>
                <w:szCs w:val="24"/>
              </w:rPr>
            </w:pPr>
          </w:p>
        </w:tc>
      </w:tr>
      <w:tr w:rsidR="00ED2E35" w:rsidRPr="00ED2E35" w14:paraId="3D7FDFD4" w14:textId="77777777" w:rsidTr="008754E9">
        <w:tc>
          <w:tcPr>
            <w:tcW w:w="3964" w:type="dxa"/>
          </w:tcPr>
          <w:p w14:paraId="0F496205" w14:textId="77777777" w:rsidR="00ED2E35" w:rsidRPr="00ED2E35" w:rsidRDefault="00ED2E35" w:rsidP="00ED2E35">
            <w:pPr>
              <w:autoSpaceDE w:val="0"/>
              <w:autoSpaceDN w:val="0"/>
              <w:adjustRightInd w:val="0"/>
              <w:rPr>
                <w:rFonts w:cstheme="minorHAnsi"/>
                <w:sz w:val="24"/>
                <w:szCs w:val="24"/>
              </w:rPr>
            </w:pPr>
            <w:r w:rsidRPr="00ED2E35">
              <w:rPr>
                <w:rFonts w:cstheme="minorHAnsi"/>
                <w:sz w:val="24"/>
                <w:szCs w:val="24"/>
              </w:rPr>
              <w:t xml:space="preserve">TELEFONO </w:t>
            </w:r>
          </w:p>
        </w:tc>
        <w:tc>
          <w:tcPr>
            <w:tcW w:w="5670" w:type="dxa"/>
          </w:tcPr>
          <w:p w14:paraId="0D422486" w14:textId="77777777" w:rsidR="00ED2E35" w:rsidRPr="00ED2E35" w:rsidRDefault="00ED2E35" w:rsidP="00ED2E35">
            <w:pPr>
              <w:autoSpaceDE w:val="0"/>
              <w:autoSpaceDN w:val="0"/>
              <w:adjustRightInd w:val="0"/>
              <w:rPr>
                <w:rFonts w:cstheme="minorHAnsi"/>
                <w:sz w:val="24"/>
                <w:szCs w:val="24"/>
              </w:rPr>
            </w:pPr>
          </w:p>
        </w:tc>
      </w:tr>
      <w:tr w:rsidR="00ED2E35" w:rsidRPr="00ED2E35" w14:paraId="643F2277" w14:textId="77777777" w:rsidTr="008754E9">
        <w:tc>
          <w:tcPr>
            <w:tcW w:w="3964" w:type="dxa"/>
          </w:tcPr>
          <w:p w14:paraId="6DBA95DD" w14:textId="77777777" w:rsidR="00ED2E35" w:rsidRPr="00ED2E35" w:rsidRDefault="00ED2E35" w:rsidP="00ED2E35">
            <w:pPr>
              <w:autoSpaceDE w:val="0"/>
              <w:autoSpaceDN w:val="0"/>
              <w:adjustRightInd w:val="0"/>
              <w:rPr>
                <w:rFonts w:cstheme="minorHAnsi"/>
                <w:sz w:val="24"/>
                <w:szCs w:val="24"/>
              </w:rPr>
            </w:pPr>
            <w:r w:rsidRPr="00ED2E35">
              <w:rPr>
                <w:rFonts w:cstheme="minorHAnsi"/>
                <w:sz w:val="24"/>
                <w:szCs w:val="24"/>
              </w:rPr>
              <w:t>E-MAIL:</w:t>
            </w:r>
          </w:p>
        </w:tc>
        <w:tc>
          <w:tcPr>
            <w:tcW w:w="5670" w:type="dxa"/>
          </w:tcPr>
          <w:p w14:paraId="2A1434ED" w14:textId="77777777" w:rsidR="00ED2E35" w:rsidRPr="00ED2E35" w:rsidRDefault="00ED2E35" w:rsidP="00ED2E35">
            <w:pPr>
              <w:autoSpaceDE w:val="0"/>
              <w:autoSpaceDN w:val="0"/>
              <w:adjustRightInd w:val="0"/>
              <w:rPr>
                <w:rFonts w:cstheme="minorHAnsi"/>
                <w:sz w:val="24"/>
                <w:szCs w:val="24"/>
              </w:rPr>
            </w:pPr>
          </w:p>
        </w:tc>
      </w:tr>
      <w:tr w:rsidR="00ED2E35" w:rsidRPr="00ED2E35" w14:paraId="66897020" w14:textId="77777777" w:rsidTr="008754E9">
        <w:tc>
          <w:tcPr>
            <w:tcW w:w="3964" w:type="dxa"/>
          </w:tcPr>
          <w:p w14:paraId="651A1C2D" w14:textId="77777777" w:rsidR="00ED2E35" w:rsidRPr="00ED2E35" w:rsidRDefault="00ED2E35" w:rsidP="00ED2E35">
            <w:pPr>
              <w:autoSpaceDE w:val="0"/>
              <w:autoSpaceDN w:val="0"/>
              <w:adjustRightInd w:val="0"/>
              <w:rPr>
                <w:rFonts w:cstheme="minorHAnsi"/>
                <w:sz w:val="24"/>
                <w:szCs w:val="24"/>
              </w:rPr>
            </w:pPr>
            <w:r w:rsidRPr="00ED2E35">
              <w:rPr>
                <w:rFonts w:cstheme="minorHAnsi"/>
                <w:sz w:val="24"/>
                <w:szCs w:val="24"/>
              </w:rPr>
              <w:t xml:space="preserve">SITO WEB (se presente): </w:t>
            </w:r>
          </w:p>
        </w:tc>
        <w:tc>
          <w:tcPr>
            <w:tcW w:w="5670" w:type="dxa"/>
          </w:tcPr>
          <w:p w14:paraId="35B7C83C" w14:textId="77777777" w:rsidR="00ED2E35" w:rsidRPr="00ED2E35" w:rsidRDefault="00ED2E35" w:rsidP="00ED2E35">
            <w:pPr>
              <w:autoSpaceDE w:val="0"/>
              <w:autoSpaceDN w:val="0"/>
              <w:adjustRightInd w:val="0"/>
              <w:rPr>
                <w:rFonts w:cstheme="minorHAnsi"/>
                <w:sz w:val="24"/>
                <w:szCs w:val="24"/>
              </w:rPr>
            </w:pPr>
          </w:p>
        </w:tc>
      </w:tr>
    </w:tbl>
    <w:p w14:paraId="419F5CA8" w14:textId="77777777" w:rsidR="00ED2E35" w:rsidRPr="00ED2E35" w:rsidRDefault="00ED2E35" w:rsidP="00ED2E35">
      <w:pPr>
        <w:autoSpaceDE w:val="0"/>
        <w:autoSpaceDN w:val="0"/>
        <w:adjustRightInd w:val="0"/>
        <w:spacing w:after="0" w:line="240" w:lineRule="auto"/>
        <w:rPr>
          <w:rFonts w:cstheme="minorHAnsi"/>
          <w:b/>
          <w:bCs/>
          <w:sz w:val="24"/>
          <w:szCs w:val="24"/>
        </w:rPr>
      </w:pPr>
    </w:p>
    <w:tbl>
      <w:tblPr>
        <w:tblStyle w:val="Grigliatabella"/>
        <w:tblW w:w="9634" w:type="dxa"/>
        <w:tblLook w:val="04A0" w:firstRow="1" w:lastRow="0" w:firstColumn="1" w:lastColumn="0" w:noHBand="0" w:noVBand="1"/>
      </w:tblPr>
      <w:tblGrid>
        <w:gridCol w:w="3964"/>
        <w:gridCol w:w="5670"/>
      </w:tblGrid>
      <w:tr w:rsidR="00ED2E35" w:rsidRPr="00ED2E35" w14:paraId="5AC1F263" w14:textId="77777777" w:rsidTr="008754E9">
        <w:tc>
          <w:tcPr>
            <w:tcW w:w="3964" w:type="dxa"/>
          </w:tcPr>
          <w:p w14:paraId="19B27B7D" w14:textId="77777777" w:rsidR="00ED2E35" w:rsidRPr="00ED2E35" w:rsidRDefault="00ED2E35" w:rsidP="00ED2E35">
            <w:pPr>
              <w:autoSpaceDE w:val="0"/>
              <w:autoSpaceDN w:val="0"/>
              <w:adjustRightInd w:val="0"/>
              <w:rPr>
                <w:rFonts w:cstheme="minorHAnsi"/>
                <w:b/>
                <w:bCs/>
                <w:sz w:val="24"/>
                <w:szCs w:val="24"/>
              </w:rPr>
            </w:pPr>
            <w:r w:rsidRPr="00ED2E35">
              <w:rPr>
                <w:rFonts w:cstheme="minorHAnsi"/>
                <w:b/>
                <w:bCs/>
                <w:sz w:val="24"/>
                <w:szCs w:val="24"/>
              </w:rPr>
              <w:t xml:space="preserve">SEDE LEGALE </w:t>
            </w:r>
          </w:p>
        </w:tc>
        <w:tc>
          <w:tcPr>
            <w:tcW w:w="5670" w:type="dxa"/>
          </w:tcPr>
          <w:p w14:paraId="6F3837CF" w14:textId="77777777" w:rsidR="00ED2E35" w:rsidRPr="00ED2E35" w:rsidRDefault="00ED2E35" w:rsidP="00ED2E35">
            <w:pPr>
              <w:autoSpaceDE w:val="0"/>
              <w:autoSpaceDN w:val="0"/>
              <w:adjustRightInd w:val="0"/>
              <w:rPr>
                <w:rFonts w:cstheme="minorHAnsi"/>
                <w:b/>
                <w:bCs/>
                <w:sz w:val="24"/>
                <w:szCs w:val="24"/>
              </w:rPr>
            </w:pPr>
          </w:p>
        </w:tc>
      </w:tr>
      <w:tr w:rsidR="00ED2E35" w:rsidRPr="00ED2E35" w14:paraId="6C6E1FB1" w14:textId="77777777" w:rsidTr="008754E9">
        <w:tc>
          <w:tcPr>
            <w:tcW w:w="3964" w:type="dxa"/>
          </w:tcPr>
          <w:p w14:paraId="5D7CB946" w14:textId="77777777" w:rsidR="00ED2E35" w:rsidRPr="00ED2E35" w:rsidRDefault="00ED2E35" w:rsidP="00ED2E35">
            <w:pPr>
              <w:autoSpaceDE w:val="0"/>
              <w:autoSpaceDN w:val="0"/>
              <w:adjustRightInd w:val="0"/>
              <w:rPr>
                <w:rFonts w:cstheme="minorHAnsi"/>
                <w:sz w:val="24"/>
                <w:szCs w:val="24"/>
              </w:rPr>
            </w:pPr>
            <w:r w:rsidRPr="00ED2E35">
              <w:rPr>
                <w:rFonts w:cstheme="minorHAnsi"/>
                <w:sz w:val="24"/>
                <w:szCs w:val="24"/>
              </w:rPr>
              <w:t xml:space="preserve">Provincia </w:t>
            </w:r>
          </w:p>
        </w:tc>
        <w:tc>
          <w:tcPr>
            <w:tcW w:w="5670" w:type="dxa"/>
          </w:tcPr>
          <w:p w14:paraId="14DC8F32" w14:textId="77777777" w:rsidR="00ED2E35" w:rsidRPr="00ED2E35" w:rsidRDefault="00ED2E35" w:rsidP="00ED2E35">
            <w:pPr>
              <w:autoSpaceDE w:val="0"/>
              <w:autoSpaceDN w:val="0"/>
              <w:adjustRightInd w:val="0"/>
              <w:rPr>
                <w:rFonts w:cstheme="minorHAnsi"/>
                <w:sz w:val="24"/>
                <w:szCs w:val="24"/>
              </w:rPr>
            </w:pPr>
          </w:p>
        </w:tc>
      </w:tr>
      <w:tr w:rsidR="00ED2E35" w:rsidRPr="00ED2E35" w14:paraId="0A73656D" w14:textId="77777777" w:rsidTr="008754E9">
        <w:tc>
          <w:tcPr>
            <w:tcW w:w="3964" w:type="dxa"/>
          </w:tcPr>
          <w:p w14:paraId="57C2C1C9" w14:textId="77777777" w:rsidR="00ED2E35" w:rsidRPr="00ED2E35" w:rsidRDefault="00ED2E35" w:rsidP="00ED2E35">
            <w:pPr>
              <w:autoSpaceDE w:val="0"/>
              <w:autoSpaceDN w:val="0"/>
              <w:adjustRightInd w:val="0"/>
              <w:rPr>
                <w:rFonts w:cstheme="minorHAnsi"/>
                <w:sz w:val="24"/>
                <w:szCs w:val="24"/>
              </w:rPr>
            </w:pPr>
            <w:r w:rsidRPr="00ED2E35">
              <w:rPr>
                <w:rFonts w:cstheme="minorHAnsi"/>
                <w:sz w:val="24"/>
                <w:szCs w:val="24"/>
              </w:rPr>
              <w:t xml:space="preserve">Comune </w:t>
            </w:r>
          </w:p>
        </w:tc>
        <w:tc>
          <w:tcPr>
            <w:tcW w:w="5670" w:type="dxa"/>
          </w:tcPr>
          <w:p w14:paraId="659118DB" w14:textId="77777777" w:rsidR="00ED2E35" w:rsidRPr="00ED2E35" w:rsidRDefault="00ED2E35" w:rsidP="00ED2E35">
            <w:pPr>
              <w:autoSpaceDE w:val="0"/>
              <w:autoSpaceDN w:val="0"/>
              <w:adjustRightInd w:val="0"/>
              <w:rPr>
                <w:rFonts w:cstheme="minorHAnsi"/>
                <w:sz w:val="24"/>
                <w:szCs w:val="24"/>
              </w:rPr>
            </w:pPr>
          </w:p>
        </w:tc>
      </w:tr>
      <w:tr w:rsidR="00ED2E35" w:rsidRPr="00ED2E35" w14:paraId="3E345211" w14:textId="77777777" w:rsidTr="008754E9">
        <w:tc>
          <w:tcPr>
            <w:tcW w:w="3964" w:type="dxa"/>
          </w:tcPr>
          <w:p w14:paraId="0806AE3D" w14:textId="77777777" w:rsidR="00ED2E35" w:rsidRPr="00ED2E35" w:rsidRDefault="00ED2E35" w:rsidP="00ED2E35">
            <w:pPr>
              <w:autoSpaceDE w:val="0"/>
              <w:autoSpaceDN w:val="0"/>
              <w:adjustRightInd w:val="0"/>
              <w:rPr>
                <w:rFonts w:cstheme="minorHAnsi"/>
                <w:sz w:val="24"/>
                <w:szCs w:val="24"/>
              </w:rPr>
            </w:pPr>
            <w:r w:rsidRPr="00ED2E35">
              <w:rPr>
                <w:rFonts w:cstheme="minorHAnsi"/>
                <w:sz w:val="24"/>
                <w:szCs w:val="24"/>
              </w:rPr>
              <w:t xml:space="preserve">Indirizzo </w:t>
            </w:r>
          </w:p>
        </w:tc>
        <w:tc>
          <w:tcPr>
            <w:tcW w:w="5670" w:type="dxa"/>
          </w:tcPr>
          <w:p w14:paraId="03571103" w14:textId="77777777" w:rsidR="00ED2E35" w:rsidRPr="00ED2E35" w:rsidRDefault="00ED2E35" w:rsidP="00ED2E35">
            <w:pPr>
              <w:autoSpaceDE w:val="0"/>
              <w:autoSpaceDN w:val="0"/>
              <w:adjustRightInd w:val="0"/>
              <w:rPr>
                <w:rFonts w:cstheme="minorHAnsi"/>
                <w:sz w:val="24"/>
                <w:szCs w:val="24"/>
              </w:rPr>
            </w:pPr>
          </w:p>
        </w:tc>
      </w:tr>
      <w:tr w:rsidR="00ED2E35" w:rsidRPr="00ED2E35" w14:paraId="5908E173" w14:textId="77777777" w:rsidTr="008754E9">
        <w:tc>
          <w:tcPr>
            <w:tcW w:w="3964" w:type="dxa"/>
          </w:tcPr>
          <w:p w14:paraId="783D35EE" w14:textId="77777777" w:rsidR="00ED2E35" w:rsidRPr="00ED2E35" w:rsidRDefault="00ED2E35" w:rsidP="00ED2E35">
            <w:pPr>
              <w:autoSpaceDE w:val="0"/>
              <w:autoSpaceDN w:val="0"/>
              <w:adjustRightInd w:val="0"/>
              <w:rPr>
                <w:rFonts w:cstheme="minorHAnsi"/>
                <w:sz w:val="24"/>
                <w:szCs w:val="24"/>
              </w:rPr>
            </w:pPr>
            <w:r w:rsidRPr="00ED2E35">
              <w:rPr>
                <w:rFonts w:cstheme="minorHAnsi"/>
                <w:sz w:val="24"/>
                <w:szCs w:val="24"/>
              </w:rPr>
              <w:t xml:space="preserve">Cap </w:t>
            </w:r>
          </w:p>
        </w:tc>
        <w:tc>
          <w:tcPr>
            <w:tcW w:w="5670" w:type="dxa"/>
          </w:tcPr>
          <w:p w14:paraId="5F4AF0E8" w14:textId="77777777" w:rsidR="00ED2E35" w:rsidRPr="00ED2E35" w:rsidRDefault="00ED2E35" w:rsidP="00ED2E35">
            <w:pPr>
              <w:autoSpaceDE w:val="0"/>
              <w:autoSpaceDN w:val="0"/>
              <w:adjustRightInd w:val="0"/>
              <w:rPr>
                <w:rFonts w:cstheme="minorHAnsi"/>
                <w:sz w:val="24"/>
                <w:szCs w:val="24"/>
              </w:rPr>
            </w:pPr>
          </w:p>
        </w:tc>
      </w:tr>
    </w:tbl>
    <w:p w14:paraId="44BDEB91" w14:textId="77777777" w:rsidR="00ED2E35" w:rsidRPr="00ED2E35" w:rsidRDefault="00ED2E35" w:rsidP="00ED2E35">
      <w:pPr>
        <w:autoSpaceDE w:val="0"/>
        <w:autoSpaceDN w:val="0"/>
        <w:adjustRightInd w:val="0"/>
        <w:spacing w:after="0" w:line="240" w:lineRule="auto"/>
        <w:rPr>
          <w:rFonts w:cstheme="minorHAnsi"/>
          <w:sz w:val="24"/>
          <w:szCs w:val="24"/>
        </w:rPr>
      </w:pPr>
    </w:p>
    <w:tbl>
      <w:tblPr>
        <w:tblStyle w:val="Grigliatabella"/>
        <w:tblW w:w="9634" w:type="dxa"/>
        <w:tblLook w:val="04A0" w:firstRow="1" w:lastRow="0" w:firstColumn="1" w:lastColumn="0" w:noHBand="0" w:noVBand="1"/>
      </w:tblPr>
      <w:tblGrid>
        <w:gridCol w:w="3964"/>
        <w:gridCol w:w="5670"/>
      </w:tblGrid>
      <w:tr w:rsidR="00ED2E35" w:rsidRPr="00ED2E35" w14:paraId="44EC1C35" w14:textId="77777777" w:rsidTr="008754E9">
        <w:tc>
          <w:tcPr>
            <w:tcW w:w="3964" w:type="dxa"/>
          </w:tcPr>
          <w:p w14:paraId="4502FE01" w14:textId="77777777" w:rsidR="00ED2E35" w:rsidRPr="00ED2E35" w:rsidRDefault="00ED2E35" w:rsidP="00ED2E35">
            <w:pPr>
              <w:autoSpaceDE w:val="0"/>
              <w:autoSpaceDN w:val="0"/>
              <w:adjustRightInd w:val="0"/>
              <w:rPr>
                <w:rFonts w:cstheme="minorHAnsi"/>
                <w:b/>
                <w:bCs/>
                <w:sz w:val="24"/>
                <w:szCs w:val="24"/>
              </w:rPr>
            </w:pPr>
            <w:r w:rsidRPr="00ED2E35">
              <w:rPr>
                <w:rFonts w:cstheme="minorHAnsi"/>
                <w:b/>
                <w:bCs/>
                <w:sz w:val="24"/>
                <w:szCs w:val="24"/>
              </w:rPr>
              <w:t xml:space="preserve">SEDE OPERATIVA </w:t>
            </w:r>
          </w:p>
        </w:tc>
        <w:tc>
          <w:tcPr>
            <w:tcW w:w="5670" w:type="dxa"/>
          </w:tcPr>
          <w:p w14:paraId="1ED74E86" w14:textId="77777777" w:rsidR="00ED2E35" w:rsidRPr="00ED2E35" w:rsidRDefault="00ED2E35" w:rsidP="00ED2E35">
            <w:pPr>
              <w:autoSpaceDE w:val="0"/>
              <w:autoSpaceDN w:val="0"/>
              <w:adjustRightInd w:val="0"/>
              <w:rPr>
                <w:rFonts w:cstheme="minorHAnsi"/>
                <w:b/>
                <w:bCs/>
                <w:sz w:val="24"/>
                <w:szCs w:val="24"/>
              </w:rPr>
            </w:pPr>
          </w:p>
        </w:tc>
      </w:tr>
      <w:tr w:rsidR="00ED2E35" w:rsidRPr="00ED2E35" w14:paraId="0B90ED1D" w14:textId="77777777" w:rsidTr="008754E9">
        <w:tc>
          <w:tcPr>
            <w:tcW w:w="3964" w:type="dxa"/>
          </w:tcPr>
          <w:p w14:paraId="3102F991" w14:textId="77777777" w:rsidR="00ED2E35" w:rsidRPr="00ED2E35" w:rsidRDefault="00ED2E35" w:rsidP="00ED2E35">
            <w:pPr>
              <w:autoSpaceDE w:val="0"/>
              <w:autoSpaceDN w:val="0"/>
              <w:adjustRightInd w:val="0"/>
              <w:rPr>
                <w:rFonts w:cstheme="minorHAnsi"/>
                <w:sz w:val="24"/>
                <w:szCs w:val="24"/>
              </w:rPr>
            </w:pPr>
            <w:r w:rsidRPr="00ED2E35">
              <w:rPr>
                <w:rFonts w:cstheme="minorHAnsi"/>
                <w:sz w:val="24"/>
                <w:szCs w:val="24"/>
              </w:rPr>
              <w:t xml:space="preserve">Provincia </w:t>
            </w:r>
          </w:p>
        </w:tc>
        <w:tc>
          <w:tcPr>
            <w:tcW w:w="5670" w:type="dxa"/>
          </w:tcPr>
          <w:p w14:paraId="5A2D011F" w14:textId="77777777" w:rsidR="00ED2E35" w:rsidRPr="00ED2E35" w:rsidRDefault="00ED2E35" w:rsidP="00ED2E35">
            <w:pPr>
              <w:autoSpaceDE w:val="0"/>
              <w:autoSpaceDN w:val="0"/>
              <w:adjustRightInd w:val="0"/>
              <w:rPr>
                <w:rFonts w:cstheme="minorHAnsi"/>
                <w:sz w:val="24"/>
                <w:szCs w:val="24"/>
              </w:rPr>
            </w:pPr>
          </w:p>
        </w:tc>
      </w:tr>
      <w:tr w:rsidR="00ED2E35" w:rsidRPr="00ED2E35" w14:paraId="4A0EF623" w14:textId="77777777" w:rsidTr="008754E9">
        <w:tc>
          <w:tcPr>
            <w:tcW w:w="3964" w:type="dxa"/>
          </w:tcPr>
          <w:p w14:paraId="51E525C2" w14:textId="77777777" w:rsidR="00ED2E35" w:rsidRPr="00ED2E35" w:rsidRDefault="00ED2E35" w:rsidP="00ED2E35">
            <w:pPr>
              <w:autoSpaceDE w:val="0"/>
              <w:autoSpaceDN w:val="0"/>
              <w:adjustRightInd w:val="0"/>
              <w:rPr>
                <w:rFonts w:cstheme="minorHAnsi"/>
                <w:sz w:val="24"/>
                <w:szCs w:val="24"/>
              </w:rPr>
            </w:pPr>
            <w:r w:rsidRPr="00ED2E35">
              <w:rPr>
                <w:rFonts w:cstheme="minorHAnsi"/>
                <w:sz w:val="24"/>
                <w:szCs w:val="24"/>
              </w:rPr>
              <w:t xml:space="preserve">Comune </w:t>
            </w:r>
          </w:p>
        </w:tc>
        <w:tc>
          <w:tcPr>
            <w:tcW w:w="5670" w:type="dxa"/>
          </w:tcPr>
          <w:p w14:paraId="5EE67478" w14:textId="77777777" w:rsidR="00ED2E35" w:rsidRPr="00ED2E35" w:rsidRDefault="00ED2E35" w:rsidP="00ED2E35">
            <w:pPr>
              <w:autoSpaceDE w:val="0"/>
              <w:autoSpaceDN w:val="0"/>
              <w:adjustRightInd w:val="0"/>
              <w:rPr>
                <w:rFonts w:cstheme="minorHAnsi"/>
                <w:sz w:val="24"/>
                <w:szCs w:val="24"/>
              </w:rPr>
            </w:pPr>
          </w:p>
        </w:tc>
      </w:tr>
      <w:tr w:rsidR="00ED2E35" w:rsidRPr="00ED2E35" w14:paraId="34B609D9" w14:textId="77777777" w:rsidTr="008754E9">
        <w:tc>
          <w:tcPr>
            <w:tcW w:w="3964" w:type="dxa"/>
          </w:tcPr>
          <w:p w14:paraId="3B056EB0" w14:textId="77777777" w:rsidR="00ED2E35" w:rsidRPr="00ED2E35" w:rsidRDefault="00ED2E35" w:rsidP="00ED2E35">
            <w:pPr>
              <w:autoSpaceDE w:val="0"/>
              <w:autoSpaceDN w:val="0"/>
              <w:adjustRightInd w:val="0"/>
              <w:rPr>
                <w:rFonts w:cstheme="minorHAnsi"/>
                <w:sz w:val="24"/>
                <w:szCs w:val="24"/>
              </w:rPr>
            </w:pPr>
            <w:r w:rsidRPr="00ED2E35">
              <w:rPr>
                <w:rFonts w:cstheme="minorHAnsi"/>
                <w:sz w:val="24"/>
                <w:szCs w:val="24"/>
              </w:rPr>
              <w:t xml:space="preserve">Indirizzo </w:t>
            </w:r>
          </w:p>
        </w:tc>
        <w:tc>
          <w:tcPr>
            <w:tcW w:w="5670" w:type="dxa"/>
          </w:tcPr>
          <w:p w14:paraId="5A7424D6" w14:textId="77777777" w:rsidR="00ED2E35" w:rsidRPr="00ED2E35" w:rsidRDefault="00ED2E35" w:rsidP="00ED2E35">
            <w:pPr>
              <w:autoSpaceDE w:val="0"/>
              <w:autoSpaceDN w:val="0"/>
              <w:adjustRightInd w:val="0"/>
              <w:rPr>
                <w:rFonts w:cstheme="minorHAnsi"/>
                <w:sz w:val="24"/>
                <w:szCs w:val="24"/>
              </w:rPr>
            </w:pPr>
          </w:p>
        </w:tc>
      </w:tr>
      <w:tr w:rsidR="00ED2E35" w:rsidRPr="00ED2E35" w14:paraId="750D8D49" w14:textId="77777777" w:rsidTr="008754E9">
        <w:tc>
          <w:tcPr>
            <w:tcW w:w="3964" w:type="dxa"/>
          </w:tcPr>
          <w:p w14:paraId="46A49715" w14:textId="77777777" w:rsidR="00ED2E35" w:rsidRPr="00ED2E35" w:rsidRDefault="00ED2E35" w:rsidP="00ED2E35">
            <w:pPr>
              <w:autoSpaceDE w:val="0"/>
              <w:autoSpaceDN w:val="0"/>
              <w:adjustRightInd w:val="0"/>
              <w:rPr>
                <w:rFonts w:cstheme="minorHAnsi"/>
                <w:sz w:val="24"/>
                <w:szCs w:val="24"/>
              </w:rPr>
            </w:pPr>
            <w:r w:rsidRPr="00ED2E35">
              <w:rPr>
                <w:rFonts w:cstheme="minorHAnsi"/>
                <w:sz w:val="24"/>
                <w:szCs w:val="24"/>
              </w:rPr>
              <w:t xml:space="preserve">Cap </w:t>
            </w:r>
          </w:p>
        </w:tc>
        <w:tc>
          <w:tcPr>
            <w:tcW w:w="5670" w:type="dxa"/>
          </w:tcPr>
          <w:p w14:paraId="3344E4E2" w14:textId="77777777" w:rsidR="00ED2E35" w:rsidRPr="00ED2E35" w:rsidRDefault="00ED2E35" w:rsidP="00ED2E35">
            <w:pPr>
              <w:autoSpaceDE w:val="0"/>
              <w:autoSpaceDN w:val="0"/>
              <w:adjustRightInd w:val="0"/>
              <w:rPr>
                <w:rFonts w:cstheme="minorHAnsi"/>
                <w:sz w:val="24"/>
                <w:szCs w:val="24"/>
              </w:rPr>
            </w:pPr>
          </w:p>
        </w:tc>
      </w:tr>
    </w:tbl>
    <w:p w14:paraId="23F22BE6" w14:textId="77777777" w:rsidR="00ED2E35" w:rsidRPr="00ED2E35" w:rsidRDefault="00ED2E35" w:rsidP="00ED2E35">
      <w:pPr>
        <w:autoSpaceDE w:val="0"/>
        <w:autoSpaceDN w:val="0"/>
        <w:adjustRightInd w:val="0"/>
        <w:spacing w:after="0" w:line="240" w:lineRule="auto"/>
        <w:rPr>
          <w:rFonts w:cstheme="minorHAnsi"/>
          <w:sz w:val="24"/>
          <w:szCs w:val="24"/>
        </w:rPr>
      </w:pPr>
    </w:p>
    <w:tbl>
      <w:tblPr>
        <w:tblStyle w:val="Grigliatabella"/>
        <w:tblW w:w="0" w:type="auto"/>
        <w:tblLook w:val="04A0" w:firstRow="1" w:lastRow="0" w:firstColumn="1" w:lastColumn="0" w:noHBand="0" w:noVBand="1"/>
      </w:tblPr>
      <w:tblGrid>
        <w:gridCol w:w="3964"/>
        <w:gridCol w:w="5638"/>
      </w:tblGrid>
      <w:tr w:rsidR="00ED2E35" w:rsidRPr="00ED2E35" w14:paraId="29A0AA18" w14:textId="77777777" w:rsidTr="00AA38B8">
        <w:tc>
          <w:tcPr>
            <w:tcW w:w="3964" w:type="dxa"/>
          </w:tcPr>
          <w:p w14:paraId="1C8ACC22" w14:textId="77777777" w:rsidR="00ED2E35" w:rsidRPr="00ED2E35" w:rsidRDefault="00ED2E35" w:rsidP="00ED2E35">
            <w:pPr>
              <w:autoSpaceDE w:val="0"/>
              <w:autoSpaceDN w:val="0"/>
              <w:adjustRightInd w:val="0"/>
              <w:rPr>
                <w:rFonts w:cstheme="minorHAnsi"/>
                <w:b/>
                <w:bCs/>
                <w:sz w:val="24"/>
                <w:szCs w:val="24"/>
              </w:rPr>
            </w:pPr>
            <w:r w:rsidRPr="00ED2E35">
              <w:rPr>
                <w:rFonts w:cstheme="minorHAnsi"/>
                <w:b/>
                <w:bCs/>
                <w:sz w:val="24"/>
                <w:szCs w:val="24"/>
              </w:rPr>
              <w:t>TIPOLOGIA DI ATTIVITÀ</w:t>
            </w:r>
          </w:p>
        </w:tc>
        <w:tc>
          <w:tcPr>
            <w:tcW w:w="5638" w:type="dxa"/>
          </w:tcPr>
          <w:p w14:paraId="13C5E2F6" w14:textId="77777777" w:rsidR="00ED2E35" w:rsidRPr="00ED2E35" w:rsidRDefault="00ED2E35" w:rsidP="00ED2E35">
            <w:pPr>
              <w:autoSpaceDE w:val="0"/>
              <w:autoSpaceDN w:val="0"/>
              <w:adjustRightInd w:val="0"/>
              <w:rPr>
                <w:rFonts w:cstheme="minorHAnsi"/>
                <w:b/>
                <w:bCs/>
                <w:sz w:val="24"/>
                <w:szCs w:val="24"/>
              </w:rPr>
            </w:pPr>
          </w:p>
        </w:tc>
      </w:tr>
      <w:tr w:rsidR="00ED2E35" w:rsidRPr="00ED2E35" w14:paraId="7AD62FCA" w14:textId="77777777" w:rsidTr="00AA38B8">
        <w:tc>
          <w:tcPr>
            <w:tcW w:w="3964" w:type="dxa"/>
          </w:tcPr>
          <w:p w14:paraId="13AA3370" w14:textId="77777777" w:rsidR="00ED2E35" w:rsidRPr="00ED2E35" w:rsidRDefault="00ED2E35" w:rsidP="00ED2E35">
            <w:pPr>
              <w:autoSpaceDE w:val="0"/>
              <w:autoSpaceDN w:val="0"/>
              <w:adjustRightInd w:val="0"/>
              <w:rPr>
                <w:rFonts w:cstheme="minorHAnsi"/>
                <w:sz w:val="24"/>
                <w:szCs w:val="24"/>
              </w:rPr>
            </w:pPr>
            <w:r w:rsidRPr="00ED2E35">
              <w:rPr>
                <w:rFonts w:cstheme="minorHAnsi"/>
                <w:sz w:val="24"/>
                <w:szCs w:val="24"/>
              </w:rPr>
              <w:t>CODICE ATTIVITÀ</w:t>
            </w:r>
          </w:p>
        </w:tc>
        <w:tc>
          <w:tcPr>
            <w:tcW w:w="5638" w:type="dxa"/>
          </w:tcPr>
          <w:p w14:paraId="03840591" w14:textId="77777777" w:rsidR="00ED2E35" w:rsidRPr="00ED2E35" w:rsidRDefault="00ED2E35" w:rsidP="00ED2E35">
            <w:pPr>
              <w:autoSpaceDE w:val="0"/>
              <w:autoSpaceDN w:val="0"/>
              <w:adjustRightInd w:val="0"/>
              <w:rPr>
                <w:rFonts w:cstheme="minorHAnsi"/>
                <w:b/>
                <w:bCs/>
                <w:sz w:val="24"/>
                <w:szCs w:val="24"/>
              </w:rPr>
            </w:pPr>
          </w:p>
        </w:tc>
      </w:tr>
      <w:tr w:rsidR="00ED2E35" w:rsidRPr="00ED2E35" w14:paraId="5ABE95AA" w14:textId="77777777" w:rsidTr="00AA38B8">
        <w:tc>
          <w:tcPr>
            <w:tcW w:w="3964" w:type="dxa"/>
          </w:tcPr>
          <w:p w14:paraId="05F4475B" w14:textId="77777777" w:rsidR="00ED2E35" w:rsidRPr="00ED2E35" w:rsidRDefault="00ED2E35" w:rsidP="00ED2E35">
            <w:pPr>
              <w:autoSpaceDE w:val="0"/>
              <w:autoSpaceDN w:val="0"/>
              <w:adjustRightInd w:val="0"/>
              <w:rPr>
                <w:rFonts w:cstheme="minorHAnsi"/>
                <w:sz w:val="24"/>
                <w:szCs w:val="24"/>
              </w:rPr>
            </w:pPr>
            <w:r w:rsidRPr="00ED2E35">
              <w:rPr>
                <w:rFonts w:cstheme="minorHAnsi"/>
                <w:sz w:val="24"/>
                <w:szCs w:val="24"/>
              </w:rPr>
              <w:t>DESCRIZIONE</w:t>
            </w:r>
          </w:p>
        </w:tc>
        <w:tc>
          <w:tcPr>
            <w:tcW w:w="5638" w:type="dxa"/>
          </w:tcPr>
          <w:p w14:paraId="076221FD" w14:textId="77777777" w:rsidR="00ED2E35" w:rsidRPr="00ED2E35" w:rsidRDefault="00ED2E35" w:rsidP="00ED2E35">
            <w:pPr>
              <w:autoSpaceDE w:val="0"/>
              <w:autoSpaceDN w:val="0"/>
              <w:adjustRightInd w:val="0"/>
              <w:rPr>
                <w:rFonts w:cstheme="minorHAnsi"/>
                <w:b/>
                <w:bCs/>
                <w:sz w:val="24"/>
                <w:szCs w:val="24"/>
              </w:rPr>
            </w:pPr>
          </w:p>
        </w:tc>
      </w:tr>
      <w:tr w:rsidR="00ED2E35" w:rsidRPr="00ED2E35" w14:paraId="1854DAC3" w14:textId="77777777" w:rsidTr="00AA38B8">
        <w:tc>
          <w:tcPr>
            <w:tcW w:w="3964" w:type="dxa"/>
          </w:tcPr>
          <w:p w14:paraId="5C8081C8" w14:textId="77777777" w:rsidR="00ED2E35" w:rsidRPr="00ED2E35" w:rsidRDefault="00ED2E35" w:rsidP="00ED2E35">
            <w:pPr>
              <w:autoSpaceDE w:val="0"/>
              <w:autoSpaceDN w:val="0"/>
              <w:adjustRightInd w:val="0"/>
              <w:rPr>
                <w:rFonts w:cstheme="minorHAnsi"/>
                <w:sz w:val="24"/>
                <w:szCs w:val="24"/>
              </w:rPr>
            </w:pPr>
            <w:r w:rsidRPr="00ED2E35">
              <w:rPr>
                <w:rFonts w:cstheme="minorHAnsi"/>
                <w:sz w:val="24"/>
                <w:szCs w:val="24"/>
              </w:rPr>
              <w:t>NUMERO DI DIPENDENTI</w:t>
            </w:r>
          </w:p>
        </w:tc>
        <w:tc>
          <w:tcPr>
            <w:tcW w:w="5638" w:type="dxa"/>
          </w:tcPr>
          <w:p w14:paraId="48FFCC7E" w14:textId="77777777" w:rsidR="00ED2E35" w:rsidRPr="00ED2E35" w:rsidRDefault="00ED2E35" w:rsidP="00ED2E35">
            <w:pPr>
              <w:autoSpaceDE w:val="0"/>
              <w:autoSpaceDN w:val="0"/>
              <w:adjustRightInd w:val="0"/>
              <w:rPr>
                <w:rFonts w:cstheme="minorHAnsi"/>
                <w:b/>
                <w:bCs/>
                <w:sz w:val="24"/>
                <w:szCs w:val="24"/>
              </w:rPr>
            </w:pPr>
          </w:p>
        </w:tc>
      </w:tr>
      <w:tr w:rsidR="00ED2E35" w:rsidRPr="00ED2E35" w14:paraId="3534422F" w14:textId="77777777" w:rsidTr="00AA38B8">
        <w:tc>
          <w:tcPr>
            <w:tcW w:w="3964" w:type="dxa"/>
          </w:tcPr>
          <w:p w14:paraId="0A592E47" w14:textId="20059DFC" w:rsidR="00ED2E35" w:rsidRPr="00ED2E35" w:rsidRDefault="00AA38B8" w:rsidP="00ED2E35">
            <w:pPr>
              <w:autoSpaceDE w:val="0"/>
              <w:autoSpaceDN w:val="0"/>
              <w:adjustRightInd w:val="0"/>
              <w:rPr>
                <w:rFonts w:cstheme="minorHAnsi"/>
                <w:sz w:val="24"/>
                <w:szCs w:val="24"/>
              </w:rPr>
            </w:pPr>
            <w:r>
              <w:rPr>
                <w:rFonts w:cstheme="minorHAnsi"/>
                <w:sz w:val="24"/>
                <w:szCs w:val="24"/>
              </w:rPr>
              <w:t>DIMENSIONE AZIENDA</w:t>
            </w:r>
            <w:r w:rsidR="00ED2E35" w:rsidRPr="00ED2E35">
              <w:rPr>
                <w:rFonts w:cstheme="minorHAnsi"/>
                <w:sz w:val="24"/>
                <w:szCs w:val="24"/>
              </w:rPr>
              <w:t xml:space="preserve"> (Micro/Piccola impresa)</w:t>
            </w:r>
          </w:p>
        </w:tc>
        <w:tc>
          <w:tcPr>
            <w:tcW w:w="5638" w:type="dxa"/>
          </w:tcPr>
          <w:p w14:paraId="1A511F8E" w14:textId="77777777" w:rsidR="00ED2E35" w:rsidRPr="00ED2E35" w:rsidRDefault="00ED2E35" w:rsidP="00ED2E35">
            <w:pPr>
              <w:autoSpaceDE w:val="0"/>
              <w:autoSpaceDN w:val="0"/>
              <w:adjustRightInd w:val="0"/>
              <w:rPr>
                <w:rFonts w:cstheme="minorHAnsi"/>
                <w:b/>
                <w:bCs/>
                <w:sz w:val="24"/>
                <w:szCs w:val="24"/>
              </w:rPr>
            </w:pPr>
          </w:p>
        </w:tc>
      </w:tr>
    </w:tbl>
    <w:p w14:paraId="7CBBD76B" w14:textId="77777777" w:rsidR="00ED2E35" w:rsidRPr="00ED2E35" w:rsidRDefault="00ED2E35" w:rsidP="00ED2E35">
      <w:pPr>
        <w:autoSpaceDE w:val="0"/>
        <w:autoSpaceDN w:val="0"/>
        <w:adjustRightInd w:val="0"/>
        <w:spacing w:after="0" w:line="240" w:lineRule="auto"/>
        <w:rPr>
          <w:rFonts w:cstheme="minorHAnsi"/>
          <w:b/>
          <w:bCs/>
          <w:sz w:val="24"/>
          <w:szCs w:val="24"/>
        </w:rPr>
      </w:pPr>
    </w:p>
    <w:tbl>
      <w:tblPr>
        <w:tblStyle w:val="Grigliatabella"/>
        <w:tblW w:w="0" w:type="auto"/>
        <w:tblLook w:val="04A0" w:firstRow="1" w:lastRow="0" w:firstColumn="1" w:lastColumn="0" w:noHBand="0" w:noVBand="1"/>
      </w:tblPr>
      <w:tblGrid>
        <w:gridCol w:w="9628"/>
      </w:tblGrid>
      <w:tr w:rsidR="00ED2E35" w:rsidRPr="00ED2E35" w14:paraId="4B81AF21" w14:textId="77777777" w:rsidTr="008754E9">
        <w:tc>
          <w:tcPr>
            <w:tcW w:w="9628" w:type="dxa"/>
          </w:tcPr>
          <w:p w14:paraId="4D442D10" w14:textId="77777777" w:rsidR="00ED2E35" w:rsidRPr="00ED2E35" w:rsidRDefault="00ED2E35" w:rsidP="00ED2E35">
            <w:pPr>
              <w:autoSpaceDE w:val="0"/>
              <w:autoSpaceDN w:val="0"/>
              <w:adjustRightInd w:val="0"/>
              <w:rPr>
                <w:rFonts w:cstheme="minorHAnsi"/>
                <w:b/>
                <w:bCs/>
                <w:sz w:val="24"/>
                <w:szCs w:val="24"/>
              </w:rPr>
            </w:pPr>
            <w:r w:rsidRPr="00ED2E35">
              <w:rPr>
                <w:rFonts w:cstheme="minorHAnsi"/>
                <w:b/>
                <w:bCs/>
                <w:sz w:val="24"/>
                <w:szCs w:val="24"/>
              </w:rPr>
              <w:t>NUMERO ISCRIZIONE INAIL/INPS/CASSE EDILI AI FINI DELLA VERIFICA DI REGOLARITÀ (DURC)</w:t>
            </w:r>
          </w:p>
        </w:tc>
      </w:tr>
      <w:tr w:rsidR="00ED2E35" w:rsidRPr="00ED2E35" w14:paraId="2E65CA32" w14:textId="77777777" w:rsidTr="008754E9">
        <w:tc>
          <w:tcPr>
            <w:tcW w:w="9628" w:type="dxa"/>
          </w:tcPr>
          <w:p w14:paraId="4928698B" w14:textId="77777777" w:rsidR="00ED2E35" w:rsidRPr="00ED2E35" w:rsidRDefault="00ED2E35" w:rsidP="00ED2E35">
            <w:pPr>
              <w:autoSpaceDE w:val="0"/>
              <w:autoSpaceDN w:val="0"/>
              <w:adjustRightInd w:val="0"/>
              <w:rPr>
                <w:rFonts w:cstheme="minorHAnsi"/>
                <w:b/>
                <w:bCs/>
                <w:sz w:val="24"/>
                <w:szCs w:val="24"/>
              </w:rPr>
            </w:pPr>
          </w:p>
        </w:tc>
      </w:tr>
    </w:tbl>
    <w:p w14:paraId="120AABB2" w14:textId="77777777" w:rsidR="00ED2E35" w:rsidRPr="00ED2E35" w:rsidRDefault="00ED2E35" w:rsidP="00ED2E35">
      <w:pPr>
        <w:autoSpaceDE w:val="0"/>
        <w:autoSpaceDN w:val="0"/>
        <w:adjustRightInd w:val="0"/>
        <w:spacing w:after="0" w:line="240" w:lineRule="auto"/>
        <w:rPr>
          <w:rFonts w:cstheme="minorHAnsi"/>
          <w:b/>
          <w:bCs/>
          <w:sz w:val="24"/>
          <w:szCs w:val="24"/>
        </w:rPr>
      </w:pPr>
      <w:r w:rsidRPr="00ED2E35">
        <w:rPr>
          <w:rFonts w:cstheme="minorHAnsi"/>
          <w:b/>
          <w:bCs/>
          <w:sz w:val="24"/>
          <w:szCs w:val="24"/>
        </w:rPr>
        <w:t xml:space="preserve"> </w:t>
      </w:r>
    </w:p>
    <w:tbl>
      <w:tblPr>
        <w:tblStyle w:val="Grigliatabella"/>
        <w:tblW w:w="0" w:type="auto"/>
        <w:tblLook w:val="04A0" w:firstRow="1" w:lastRow="0" w:firstColumn="1" w:lastColumn="0" w:noHBand="0" w:noVBand="1"/>
      </w:tblPr>
      <w:tblGrid>
        <w:gridCol w:w="3964"/>
        <w:gridCol w:w="5529"/>
      </w:tblGrid>
      <w:tr w:rsidR="00ED2E35" w:rsidRPr="00ED2E35" w14:paraId="7696CEE3" w14:textId="77777777" w:rsidTr="008754E9">
        <w:tc>
          <w:tcPr>
            <w:tcW w:w="3964" w:type="dxa"/>
          </w:tcPr>
          <w:p w14:paraId="3E6982BD" w14:textId="77777777" w:rsidR="00ED2E35" w:rsidRPr="00ED2E35" w:rsidRDefault="00ED2E35" w:rsidP="00ED2E35">
            <w:pPr>
              <w:autoSpaceDE w:val="0"/>
              <w:autoSpaceDN w:val="0"/>
              <w:adjustRightInd w:val="0"/>
              <w:rPr>
                <w:rFonts w:cstheme="minorHAnsi"/>
                <w:b/>
                <w:bCs/>
                <w:sz w:val="24"/>
                <w:szCs w:val="24"/>
              </w:rPr>
            </w:pPr>
            <w:r w:rsidRPr="00ED2E35">
              <w:rPr>
                <w:rFonts w:cstheme="minorHAnsi"/>
                <w:b/>
                <w:bCs/>
                <w:sz w:val="24"/>
                <w:szCs w:val="24"/>
              </w:rPr>
              <w:t>RAPPRESENTANTE LEGALE</w:t>
            </w:r>
          </w:p>
        </w:tc>
        <w:tc>
          <w:tcPr>
            <w:tcW w:w="5529" w:type="dxa"/>
          </w:tcPr>
          <w:p w14:paraId="70C9538A" w14:textId="77777777" w:rsidR="00ED2E35" w:rsidRPr="00ED2E35" w:rsidRDefault="00ED2E35" w:rsidP="00ED2E35">
            <w:pPr>
              <w:autoSpaceDE w:val="0"/>
              <w:autoSpaceDN w:val="0"/>
              <w:adjustRightInd w:val="0"/>
              <w:rPr>
                <w:rFonts w:cstheme="minorHAnsi"/>
                <w:b/>
                <w:bCs/>
                <w:sz w:val="24"/>
                <w:szCs w:val="24"/>
              </w:rPr>
            </w:pPr>
          </w:p>
        </w:tc>
      </w:tr>
      <w:tr w:rsidR="00ED2E35" w:rsidRPr="00ED2E35" w14:paraId="2E52EE9B" w14:textId="77777777" w:rsidTr="008754E9">
        <w:tc>
          <w:tcPr>
            <w:tcW w:w="3964" w:type="dxa"/>
          </w:tcPr>
          <w:p w14:paraId="128BE11D" w14:textId="77777777" w:rsidR="00ED2E35" w:rsidRPr="00ED2E35" w:rsidRDefault="00ED2E35" w:rsidP="00ED2E35">
            <w:pPr>
              <w:autoSpaceDE w:val="0"/>
              <w:autoSpaceDN w:val="0"/>
              <w:adjustRightInd w:val="0"/>
              <w:rPr>
                <w:rFonts w:cstheme="minorHAnsi"/>
                <w:sz w:val="24"/>
                <w:szCs w:val="24"/>
              </w:rPr>
            </w:pPr>
            <w:r w:rsidRPr="00ED2E35">
              <w:rPr>
                <w:rFonts w:cstheme="minorHAnsi"/>
                <w:sz w:val="24"/>
                <w:szCs w:val="24"/>
              </w:rPr>
              <w:t>Nome</w:t>
            </w:r>
          </w:p>
        </w:tc>
        <w:tc>
          <w:tcPr>
            <w:tcW w:w="5529" w:type="dxa"/>
          </w:tcPr>
          <w:p w14:paraId="1B47D8C0" w14:textId="77777777" w:rsidR="00ED2E35" w:rsidRPr="00ED2E35" w:rsidRDefault="00ED2E35" w:rsidP="00ED2E35">
            <w:pPr>
              <w:autoSpaceDE w:val="0"/>
              <w:autoSpaceDN w:val="0"/>
              <w:adjustRightInd w:val="0"/>
              <w:rPr>
                <w:rFonts w:cstheme="minorHAnsi"/>
                <w:sz w:val="24"/>
                <w:szCs w:val="24"/>
              </w:rPr>
            </w:pPr>
          </w:p>
        </w:tc>
      </w:tr>
      <w:tr w:rsidR="00ED2E35" w:rsidRPr="00ED2E35" w14:paraId="21A04AA3" w14:textId="77777777" w:rsidTr="008754E9">
        <w:tc>
          <w:tcPr>
            <w:tcW w:w="3964" w:type="dxa"/>
          </w:tcPr>
          <w:p w14:paraId="3E987445" w14:textId="77777777" w:rsidR="00ED2E35" w:rsidRPr="00ED2E35" w:rsidRDefault="00ED2E35" w:rsidP="00ED2E35">
            <w:pPr>
              <w:autoSpaceDE w:val="0"/>
              <w:autoSpaceDN w:val="0"/>
              <w:adjustRightInd w:val="0"/>
              <w:rPr>
                <w:rFonts w:cstheme="minorHAnsi"/>
                <w:sz w:val="24"/>
                <w:szCs w:val="24"/>
              </w:rPr>
            </w:pPr>
            <w:r w:rsidRPr="00ED2E35">
              <w:rPr>
                <w:rFonts w:cstheme="minorHAnsi"/>
                <w:sz w:val="24"/>
                <w:szCs w:val="24"/>
              </w:rPr>
              <w:t>Cognome</w:t>
            </w:r>
          </w:p>
        </w:tc>
        <w:tc>
          <w:tcPr>
            <w:tcW w:w="5529" w:type="dxa"/>
          </w:tcPr>
          <w:p w14:paraId="79B14B3D" w14:textId="77777777" w:rsidR="00ED2E35" w:rsidRPr="00ED2E35" w:rsidRDefault="00ED2E35" w:rsidP="00ED2E35">
            <w:pPr>
              <w:autoSpaceDE w:val="0"/>
              <w:autoSpaceDN w:val="0"/>
              <w:adjustRightInd w:val="0"/>
              <w:rPr>
                <w:rFonts w:cstheme="minorHAnsi"/>
                <w:sz w:val="24"/>
                <w:szCs w:val="24"/>
              </w:rPr>
            </w:pPr>
          </w:p>
        </w:tc>
      </w:tr>
      <w:tr w:rsidR="00ED2E35" w:rsidRPr="00ED2E35" w14:paraId="3B7DDB65" w14:textId="77777777" w:rsidTr="008754E9">
        <w:tc>
          <w:tcPr>
            <w:tcW w:w="3964" w:type="dxa"/>
          </w:tcPr>
          <w:p w14:paraId="1D5C2336" w14:textId="77777777" w:rsidR="00ED2E35" w:rsidRPr="00ED2E35" w:rsidRDefault="00ED2E35" w:rsidP="00ED2E35">
            <w:pPr>
              <w:autoSpaceDE w:val="0"/>
              <w:autoSpaceDN w:val="0"/>
              <w:adjustRightInd w:val="0"/>
              <w:rPr>
                <w:rFonts w:cstheme="minorHAnsi"/>
                <w:sz w:val="24"/>
                <w:szCs w:val="24"/>
              </w:rPr>
            </w:pPr>
            <w:r w:rsidRPr="00ED2E35">
              <w:rPr>
                <w:rFonts w:cstheme="minorHAnsi"/>
                <w:sz w:val="24"/>
                <w:szCs w:val="24"/>
              </w:rPr>
              <w:t>Codice fiscale</w:t>
            </w:r>
          </w:p>
        </w:tc>
        <w:tc>
          <w:tcPr>
            <w:tcW w:w="5529" w:type="dxa"/>
          </w:tcPr>
          <w:p w14:paraId="72BF99D8" w14:textId="77777777" w:rsidR="00ED2E35" w:rsidRPr="00ED2E35" w:rsidRDefault="00ED2E35" w:rsidP="00ED2E35">
            <w:pPr>
              <w:autoSpaceDE w:val="0"/>
              <w:autoSpaceDN w:val="0"/>
              <w:adjustRightInd w:val="0"/>
              <w:rPr>
                <w:rFonts w:cstheme="minorHAnsi"/>
                <w:sz w:val="24"/>
                <w:szCs w:val="24"/>
              </w:rPr>
            </w:pPr>
          </w:p>
        </w:tc>
      </w:tr>
      <w:tr w:rsidR="00ED2E35" w:rsidRPr="00ED2E35" w14:paraId="0E764628" w14:textId="77777777" w:rsidTr="008754E9">
        <w:tc>
          <w:tcPr>
            <w:tcW w:w="3964" w:type="dxa"/>
          </w:tcPr>
          <w:p w14:paraId="66568921" w14:textId="77777777" w:rsidR="00ED2E35" w:rsidRPr="00ED2E35" w:rsidRDefault="00ED2E35" w:rsidP="00ED2E35">
            <w:pPr>
              <w:autoSpaceDE w:val="0"/>
              <w:autoSpaceDN w:val="0"/>
              <w:adjustRightInd w:val="0"/>
              <w:rPr>
                <w:rFonts w:cstheme="minorHAnsi"/>
                <w:sz w:val="24"/>
                <w:szCs w:val="24"/>
              </w:rPr>
            </w:pPr>
            <w:r w:rsidRPr="00ED2E35">
              <w:rPr>
                <w:rFonts w:cstheme="minorHAnsi"/>
                <w:sz w:val="24"/>
                <w:szCs w:val="24"/>
              </w:rPr>
              <w:t xml:space="preserve">Data </w:t>
            </w:r>
            <w:r w:rsidRPr="00ED2E35">
              <w:rPr>
                <w:rFonts w:cstheme="minorHAnsi"/>
                <w:sz w:val="24"/>
                <w:szCs w:val="24"/>
              </w:rPr>
              <w:tab/>
            </w:r>
          </w:p>
        </w:tc>
        <w:tc>
          <w:tcPr>
            <w:tcW w:w="5529" w:type="dxa"/>
          </w:tcPr>
          <w:p w14:paraId="20D7B638" w14:textId="77777777" w:rsidR="00ED2E35" w:rsidRPr="00ED2E35" w:rsidRDefault="00ED2E35" w:rsidP="00ED2E35">
            <w:pPr>
              <w:autoSpaceDE w:val="0"/>
              <w:autoSpaceDN w:val="0"/>
              <w:adjustRightInd w:val="0"/>
              <w:rPr>
                <w:rFonts w:cstheme="minorHAnsi"/>
                <w:sz w:val="24"/>
                <w:szCs w:val="24"/>
              </w:rPr>
            </w:pPr>
          </w:p>
        </w:tc>
      </w:tr>
      <w:tr w:rsidR="00ED2E35" w:rsidRPr="00ED2E35" w14:paraId="7B9AA4E7" w14:textId="77777777" w:rsidTr="008754E9">
        <w:trPr>
          <w:trHeight w:val="58"/>
        </w:trPr>
        <w:tc>
          <w:tcPr>
            <w:tcW w:w="3964" w:type="dxa"/>
          </w:tcPr>
          <w:p w14:paraId="6A6E2EC4" w14:textId="77777777" w:rsidR="00ED2E35" w:rsidRPr="00ED2E35" w:rsidRDefault="00ED2E35" w:rsidP="00ED2E35">
            <w:pPr>
              <w:autoSpaceDE w:val="0"/>
              <w:autoSpaceDN w:val="0"/>
              <w:adjustRightInd w:val="0"/>
              <w:rPr>
                <w:rFonts w:cstheme="minorHAnsi"/>
                <w:sz w:val="24"/>
                <w:szCs w:val="24"/>
              </w:rPr>
            </w:pPr>
            <w:r w:rsidRPr="00ED2E35">
              <w:rPr>
                <w:rFonts w:cstheme="minorHAnsi"/>
                <w:sz w:val="24"/>
                <w:szCs w:val="24"/>
              </w:rPr>
              <w:t>Luogo di nascita</w:t>
            </w:r>
          </w:p>
        </w:tc>
        <w:tc>
          <w:tcPr>
            <w:tcW w:w="5529" w:type="dxa"/>
          </w:tcPr>
          <w:p w14:paraId="200504EC" w14:textId="77777777" w:rsidR="00ED2E35" w:rsidRPr="00ED2E35" w:rsidRDefault="00ED2E35" w:rsidP="00ED2E35">
            <w:pPr>
              <w:autoSpaceDE w:val="0"/>
              <w:autoSpaceDN w:val="0"/>
              <w:adjustRightInd w:val="0"/>
              <w:rPr>
                <w:rFonts w:cstheme="minorHAnsi"/>
                <w:sz w:val="24"/>
                <w:szCs w:val="24"/>
              </w:rPr>
            </w:pPr>
          </w:p>
        </w:tc>
      </w:tr>
    </w:tbl>
    <w:p w14:paraId="76B52395" w14:textId="77777777" w:rsidR="00ED2E35" w:rsidRPr="00ED2E35" w:rsidRDefault="00ED2E35" w:rsidP="00ED2E35">
      <w:pPr>
        <w:spacing w:after="200" w:line="276" w:lineRule="auto"/>
        <w:jc w:val="center"/>
        <w:rPr>
          <w:rFonts w:cstheme="minorHAnsi"/>
          <w:b/>
          <w:bCs/>
          <w:sz w:val="24"/>
          <w:szCs w:val="24"/>
        </w:rPr>
      </w:pPr>
    </w:p>
    <w:p w14:paraId="3EE16B5F" w14:textId="6C7F368F" w:rsidR="00ED2E35" w:rsidRPr="00ED2E35" w:rsidRDefault="00D12922" w:rsidP="00ED2E35">
      <w:pPr>
        <w:numPr>
          <w:ilvl w:val="0"/>
          <w:numId w:val="29"/>
        </w:numPr>
        <w:spacing w:after="0" w:line="240" w:lineRule="auto"/>
        <w:contextualSpacing/>
        <w:jc w:val="both"/>
        <w:rPr>
          <w:rFonts w:cstheme="minorHAnsi"/>
          <w:sz w:val="24"/>
          <w:szCs w:val="24"/>
        </w:rPr>
      </w:pPr>
      <w:bookmarkStart w:id="3" w:name="_Hlk116304819"/>
      <w:r w:rsidRPr="00D12922">
        <w:rPr>
          <w:rFonts w:cstheme="minorHAnsi"/>
          <w:sz w:val="24"/>
          <w:szCs w:val="24"/>
        </w:rPr>
        <w:t>Che il</w:t>
      </w:r>
      <w:r w:rsidR="00ED2E35" w:rsidRPr="00ED2E35">
        <w:rPr>
          <w:rFonts w:cstheme="minorHAnsi"/>
          <w:sz w:val="24"/>
          <w:szCs w:val="24"/>
        </w:rPr>
        <w:t xml:space="preserve"> titolare </w:t>
      </w:r>
      <w:r>
        <w:rPr>
          <w:rFonts w:cstheme="minorHAnsi"/>
          <w:sz w:val="24"/>
          <w:szCs w:val="24"/>
        </w:rPr>
        <w:t xml:space="preserve">è </w:t>
      </w:r>
      <w:r w:rsidR="00ED2E35" w:rsidRPr="00ED2E35">
        <w:rPr>
          <w:rFonts w:cstheme="minorHAnsi"/>
          <w:sz w:val="24"/>
          <w:szCs w:val="24"/>
        </w:rPr>
        <w:t>un/una giovane di età compresa tra 18 e 34 anni:</w:t>
      </w:r>
    </w:p>
    <w:p w14:paraId="68E0F0A1" w14:textId="77777777" w:rsidR="00ED2E35" w:rsidRPr="00ED2E35" w:rsidRDefault="00ED2E35" w:rsidP="00ED2E35">
      <w:pPr>
        <w:spacing w:after="0" w:line="240" w:lineRule="auto"/>
        <w:ind w:left="426"/>
        <w:jc w:val="both"/>
        <w:rPr>
          <w:rFonts w:cstheme="minorHAnsi"/>
          <w:sz w:val="24"/>
          <w:szCs w:val="24"/>
        </w:rPr>
      </w:pPr>
    </w:p>
    <w:tbl>
      <w:tblPr>
        <w:tblStyle w:val="Grigliatabella"/>
        <w:tblW w:w="0" w:type="auto"/>
        <w:tblInd w:w="704" w:type="dxa"/>
        <w:tblLook w:val="04A0" w:firstRow="1" w:lastRow="0" w:firstColumn="1" w:lastColumn="0" w:noHBand="0" w:noVBand="1"/>
      </w:tblPr>
      <w:tblGrid>
        <w:gridCol w:w="3260"/>
        <w:gridCol w:w="5529"/>
      </w:tblGrid>
      <w:tr w:rsidR="00ED2E35" w:rsidRPr="00ED2E35" w14:paraId="43A69995" w14:textId="77777777" w:rsidTr="008754E9">
        <w:tc>
          <w:tcPr>
            <w:tcW w:w="3260" w:type="dxa"/>
          </w:tcPr>
          <w:p w14:paraId="187C3784" w14:textId="77777777" w:rsidR="00ED2E35" w:rsidRPr="00ED2E35" w:rsidRDefault="00ED2E35" w:rsidP="00ED2E35">
            <w:pPr>
              <w:jc w:val="both"/>
              <w:rPr>
                <w:rFonts w:cstheme="minorHAnsi"/>
                <w:b/>
                <w:bCs/>
                <w:sz w:val="24"/>
                <w:szCs w:val="24"/>
              </w:rPr>
            </w:pPr>
            <w:r w:rsidRPr="00ED2E35">
              <w:rPr>
                <w:rFonts w:cstheme="minorHAnsi"/>
                <w:b/>
                <w:bCs/>
                <w:sz w:val="24"/>
                <w:szCs w:val="24"/>
              </w:rPr>
              <w:t>NOME</w:t>
            </w:r>
          </w:p>
        </w:tc>
        <w:tc>
          <w:tcPr>
            <w:tcW w:w="5529" w:type="dxa"/>
          </w:tcPr>
          <w:p w14:paraId="706A936C" w14:textId="77777777" w:rsidR="00ED2E35" w:rsidRPr="00ED2E35" w:rsidRDefault="00ED2E35" w:rsidP="00ED2E35">
            <w:pPr>
              <w:jc w:val="both"/>
              <w:rPr>
                <w:rFonts w:cstheme="minorHAnsi"/>
                <w:sz w:val="24"/>
                <w:szCs w:val="24"/>
              </w:rPr>
            </w:pPr>
          </w:p>
        </w:tc>
      </w:tr>
      <w:tr w:rsidR="00ED2E35" w:rsidRPr="00ED2E35" w14:paraId="05113E33" w14:textId="77777777" w:rsidTr="008754E9">
        <w:tc>
          <w:tcPr>
            <w:tcW w:w="3260" w:type="dxa"/>
          </w:tcPr>
          <w:p w14:paraId="695ED300" w14:textId="77777777" w:rsidR="00ED2E35" w:rsidRPr="00ED2E35" w:rsidRDefault="00ED2E35" w:rsidP="00ED2E35">
            <w:pPr>
              <w:jc w:val="both"/>
              <w:rPr>
                <w:rFonts w:cstheme="minorHAnsi"/>
                <w:b/>
                <w:bCs/>
                <w:sz w:val="24"/>
                <w:szCs w:val="24"/>
              </w:rPr>
            </w:pPr>
            <w:r w:rsidRPr="00ED2E35">
              <w:rPr>
                <w:rFonts w:cstheme="minorHAnsi"/>
                <w:b/>
                <w:bCs/>
                <w:sz w:val="24"/>
                <w:szCs w:val="24"/>
              </w:rPr>
              <w:t>COGNOME</w:t>
            </w:r>
          </w:p>
        </w:tc>
        <w:tc>
          <w:tcPr>
            <w:tcW w:w="5529" w:type="dxa"/>
          </w:tcPr>
          <w:p w14:paraId="75D19A16" w14:textId="77777777" w:rsidR="00ED2E35" w:rsidRPr="00ED2E35" w:rsidRDefault="00ED2E35" w:rsidP="00ED2E35">
            <w:pPr>
              <w:jc w:val="both"/>
              <w:rPr>
                <w:rFonts w:cstheme="minorHAnsi"/>
                <w:sz w:val="24"/>
                <w:szCs w:val="24"/>
              </w:rPr>
            </w:pPr>
          </w:p>
        </w:tc>
      </w:tr>
      <w:tr w:rsidR="00ED2E35" w:rsidRPr="00ED2E35" w14:paraId="7196EC77" w14:textId="77777777" w:rsidTr="008754E9">
        <w:tc>
          <w:tcPr>
            <w:tcW w:w="3260" w:type="dxa"/>
          </w:tcPr>
          <w:p w14:paraId="018BD5EA" w14:textId="77777777" w:rsidR="00ED2E35" w:rsidRPr="00ED2E35" w:rsidRDefault="00ED2E35" w:rsidP="00ED2E35">
            <w:pPr>
              <w:jc w:val="both"/>
              <w:rPr>
                <w:rFonts w:cstheme="minorHAnsi"/>
                <w:b/>
                <w:bCs/>
                <w:sz w:val="24"/>
                <w:szCs w:val="24"/>
              </w:rPr>
            </w:pPr>
            <w:r w:rsidRPr="00ED2E35">
              <w:rPr>
                <w:rFonts w:cstheme="minorHAnsi"/>
                <w:b/>
                <w:bCs/>
                <w:sz w:val="24"/>
                <w:szCs w:val="24"/>
              </w:rPr>
              <w:t>DATA DI NASCITA</w:t>
            </w:r>
          </w:p>
        </w:tc>
        <w:tc>
          <w:tcPr>
            <w:tcW w:w="5529" w:type="dxa"/>
          </w:tcPr>
          <w:p w14:paraId="6C9A2C00" w14:textId="77777777" w:rsidR="00ED2E35" w:rsidRPr="00ED2E35" w:rsidRDefault="00ED2E35" w:rsidP="00ED2E35">
            <w:pPr>
              <w:jc w:val="both"/>
              <w:rPr>
                <w:rFonts w:cstheme="minorHAnsi"/>
                <w:sz w:val="24"/>
                <w:szCs w:val="24"/>
              </w:rPr>
            </w:pPr>
          </w:p>
        </w:tc>
      </w:tr>
      <w:tr w:rsidR="00ED2E35" w:rsidRPr="00ED2E35" w14:paraId="620FFAF5" w14:textId="77777777" w:rsidTr="008754E9">
        <w:tc>
          <w:tcPr>
            <w:tcW w:w="3260" w:type="dxa"/>
          </w:tcPr>
          <w:p w14:paraId="45FA8F56" w14:textId="77777777" w:rsidR="00ED2E35" w:rsidRPr="00ED2E35" w:rsidRDefault="00ED2E35" w:rsidP="00ED2E35">
            <w:pPr>
              <w:jc w:val="both"/>
              <w:rPr>
                <w:rFonts w:cstheme="minorHAnsi"/>
                <w:b/>
                <w:bCs/>
                <w:sz w:val="24"/>
                <w:szCs w:val="24"/>
              </w:rPr>
            </w:pPr>
            <w:r w:rsidRPr="00ED2E35">
              <w:rPr>
                <w:rFonts w:cstheme="minorHAnsi"/>
                <w:b/>
                <w:bCs/>
                <w:sz w:val="24"/>
                <w:szCs w:val="24"/>
              </w:rPr>
              <w:t>CODICE FISCALE</w:t>
            </w:r>
          </w:p>
        </w:tc>
        <w:tc>
          <w:tcPr>
            <w:tcW w:w="5529" w:type="dxa"/>
          </w:tcPr>
          <w:p w14:paraId="3859A4B1" w14:textId="77777777" w:rsidR="00ED2E35" w:rsidRPr="00ED2E35" w:rsidRDefault="00ED2E35" w:rsidP="00ED2E35">
            <w:pPr>
              <w:jc w:val="both"/>
              <w:rPr>
                <w:rFonts w:cstheme="minorHAnsi"/>
                <w:sz w:val="24"/>
                <w:szCs w:val="24"/>
              </w:rPr>
            </w:pPr>
          </w:p>
        </w:tc>
      </w:tr>
    </w:tbl>
    <w:p w14:paraId="1A1B6EFC" w14:textId="77777777" w:rsidR="00ED2E35" w:rsidRPr="00ED2E35" w:rsidRDefault="00ED2E35" w:rsidP="00ED2E35">
      <w:pPr>
        <w:spacing w:after="0" w:line="240" w:lineRule="auto"/>
        <w:jc w:val="both"/>
        <w:rPr>
          <w:rFonts w:cstheme="minorHAnsi"/>
          <w:sz w:val="24"/>
          <w:szCs w:val="24"/>
        </w:rPr>
      </w:pPr>
    </w:p>
    <w:p w14:paraId="297D7531" w14:textId="77777777" w:rsidR="00ED2E35" w:rsidRPr="00ED2E35" w:rsidRDefault="00ED2E35" w:rsidP="00ED2E35">
      <w:pPr>
        <w:numPr>
          <w:ilvl w:val="0"/>
          <w:numId w:val="30"/>
        </w:numPr>
        <w:spacing w:after="0" w:line="240" w:lineRule="auto"/>
        <w:jc w:val="both"/>
        <w:rPr>
          <w:rFonts w:cstheme="minorHAnsi"/>
          <w:sz w:val="24"/>
          <w:szCs w:val="24"/>
        </w:rPr>
      </w:pPr>
      <w:r w:rsidRPr="00ED2E35">
        <w:rPr>
          <w:rFonts w:cstheme="minorHAnsi"/>
          <w:sz w:val="24"/>
          <w:szCs w:val="24"/>
        </w:rPr>
        <w:t>non aver mai partecipato alle precedenti edizioni di Artigiano in Fiera in qualità di espositori;</w:t>
      </w:r>
    </w:p>
    <w:p w14:paraId="4D05A2C1" w14:textId="77777777" w:rsidR="00ED2E35" w:rsidRPr="00ED2E35" w:rsidRDefault="00ED2E35" w:rsidP="00ED2E35">
      <w:pPr>
        <w:numPr>
          <w:ilvl w:val="0"/>
          <w:numId w:val="30"/>
        </w:numPr>
        <w:spacing w:after="0" w:line="240" w:lineRule="auto"/>
        <w:jc w:val="both"/>
        <w:rPr>
          <w:rFonts w:cstheme="minorHAnsi"/>
          <w:sz w:val="24"/>
          <w:szCs w:val="24"/>
        </w:rPr>
      </w:pPr>
      <w:r w:rsidRPr="00ED2E35">
        <w:rPr>
          <w:rFonts w:cstheme="minorHAnsi"/>
          <w:sz w:val="24"/>
          <w:szCs w:val="24"/>
        </w:rPr>
        <w:t>essere regolarmente iscritte da data posteriore al 1° gennaio 2019 all’albo delle imprese artigiane tenuto dalle Camere di Commercio e nello specifico dalla data di ________________;</w:t>
      </w:r>
    </w:p>
    <w:p w14:paraId="6C41AAAA" w14:textId="77777777" w:rsidR="00ED2E35" w:rsidRPr="00ED2E35" w:rsidRDefault="00ED2E35" w:rsidP="00ED2E35">
      <w:pPr>
        <w:numPr>
          <w:ilvl w:val="0"/>
          <w:numId w:val="30"/>
        </w:numPr>
        <w:spacing w:after="0" w:line="240" w:lineRule="auto"/>
        <w:jc w:val="both"/>
        <w:rPr>
          <w:rFonts w:cstheme="minorHAnsi"/>
          <w:sz w:val="24"/>
          <w:szCs w:val="24"/>
        </w:rPr>
      </w:pPr>
      <w:r w:rsidRPr="00ED2E35">
        <w:rPr>
          <w:rFonts w:cstheme="minorHAnsi"/>
          <w:sz w:val="24"/>
          <w:szCs w:val="24"/>
        </w:rPr>
        <w:t>seguire direttamente la produzione e lo sviluppo dei propri prodotti;</w:t>
      </w:r>
    </w:p>
    <w:p w14:paraId="2E3D32D2" w14:textId="77777777" w:rsidR="00ED2E35" w:rsidRPr="00ED2E35" w:rsidRDefault="00ED2E35" w:rsidP="00ED2E35">
      <w:pPr>
        <w:numPr>
          <w:ilvl w:val="0"/>
          <w:numId w:val="30"/>
        </w:numPr>
        <w:spacing w:after="0" w:line="240" w:lineRule="auto"/>
        <w:jc w:val="both"/>
        <w:rPr>
          <w:rFonts w:cstheme="minorHAnsi"/>
          <w:sz w:val="24"/>
          <w:szCs w:val="24"/>
        </w:rPr>
      </w:pPr>
      <w:r w:rsidRPr="00ED2E35">
        <w:rPr>
          <w:rFonts w:cstheme="minorHAnsi"/>
          <w:sz w:val="24"/>
          <w:szCs w:val="24"/>
        </w:rPr>
        <w:t>svolgere la propria attività nel rispetto delle relative normative vigenti in materia previdenziale, assicurativa, fiscale, sanitaria, infortunistica, giuslavorista, di marchi, brevetti e segni distintivi in genere e di proprietà intellettuale;</w:t>
      </w:r>
    </w:p>
    <w:p w14:paraId="7CD36DE3" w14:textId="77777777" w:rsidR="00ED2E35" w:rsidRPr="00ED2E35" w:rsidRDefault="00ED2E35" w:rsidP="00ED2E35">
      <w:pPr>
        <w:numPr>
          <w:ilvl w:val="0"/>
          <w:numId w:val="30"/>
        </w:numPr>
        <w:spacing w:after="0" w:line="240" w:lineRule="auto"/>
        <w:jc w:val="both"/>
        <w:rPr>
          <w:rFonts w:cstheme="minorHAnsi"/>
          <w:sz w:val="24"/>
          <w:szCs w:val="24"/>
        </w:rPr>
      </w:pPr>
      <w:r w:rsidRPr="00ED2E35">
        <w:rPr>
          <w:rFonts w:cstheme="minorHAnsi"/>
          <w:sz w:val="24"/>
          <w:szCs w:val="24"/>
        </w:rPr>
        <w:t xml:space="preserve">sono in regola con i requisiti di cui all’art. 80 del Decreto Legislativo n. 50/2016 e </w:t>
      </w:r>
      <w:proofErr w:type="spellStart"/>
      <w:proofErr w:type="gramStart"/>
      <w:r w:rsidRPr="00ED2E35">
        <w:rPr>
          <w:rFonts w:cstheme="minorHAnsi"/>
          <w:sz w:val="24"/>
          <w:szCs w:val="24"/>
        </w:rPr>
        <w:t>ss.mm.ii</w:t>
      </w:r>
      <w:proofErr w:type="spellEnd"/>
      <w:proofErr w:type="gramEnd"/>
      <w:r w:rsidRPr="00ED2E35">
        <w:rPr>
          <w:rFonts w:cstheme="minorHAnsi"/>
          <w:sz w:val="24"/>
          <w:szCs w:val="24"/>
        </w:rPr>
        <w:t>;</w:t>
      </w:r>
    </w:p>
    <w:p w14:paraId="562BA83B" w14:textId="77777777" w:rsidR="00ED2E35" w:rsidRPr="00ED2E35" w:rsidRDefault="00ED2E35" w:rsidP="00ED2E35">
      <w:pPr>
        <w:spacing w:after="0" w:line="240" w:lineRule="auto"/>
        <w:jc w:val="both"/>
        <w:rPr>
          <w:rFonts w:cstheme="minorHAnsi"/>
          <w:bCs/>
          <w:sz w:val="24"/>
          <w:szCs w:val="24"/>
        </w:rPr>
      </w:pPr>
    </w:p>
    <w:p w14:paraId="63E1C88E" w14:textId="77777777" w:rsidR="00ED2E35" w:rsidRPr="00ED2E35" w:rsidRDefault="00ED2E35" w:rsidP="00ED2E35">
      <w:pPr>
        <w:spacing w:after="0" w:line="240" w:lineRule="auto"/>
        <w:jc w:val="center"/>
        <w:rPr>
          <w:rFonts w:cstheme="minorHAnsi"/>
          <w:b/>
          <w:sz w:val="24"/>
          <w:szCs w:val="24"/>
        </w:rPr>
      </w:pPr>
      <w:r w:rsidRPr="00ED2E35">
        <w:rPr>
          <w:rFonts w:cstheme="minorHAnsi"/>
          <w:b/>
          <w:sz w:val="24"/>
          <w:szCs w:val="24"/>
        </w:rPr>
        <w:t>DICHIARO INOLTRE</w:t>
      </w:r>
    </w:p>
    <w:p w14:paraId="67D7E9B8" w14:textId="77777777" w:rsidR="00ED2E35" w:rsidRPr="00ED2E35" w:rsidRDefault="00ED2E35" w:rsidP="00ED2E35">
      <w:pPr>
        <w:spacing w:after="0" w:line="240" w:lineRule="auto"/>
        <w:jc w:val="both"/>
        <w:rPr>
          <w:rFonts w:cstheme="minorHAnsi"/>
          <w:bCs/>
          <w:sz w:val="24"/>
          <w:szCs w:val="24"/>
        </w:rPr>
      </w:pPr>
    </w:p>
    <w:p w14:paraId="612E1487" w14:textId="77777777" w:rsidR="00ED2E35" w:rsidRPr="00ED2E35" w:rsidRDefault="00ED2E35" w:rsidP="00ED2E35">
      <w:pPr>
        <w:spacing w:after="0" w:line="240" w:lineRule="auto"/>
        <w:jc w:val="both"/>
        <w:rPr>
          <w:rFonts w:cstheme="minorHAnsi"/>
          <w:sz w:val="24"/>
          <w:szCs w:val="24"/>
        </w:rPr>
      </w:pPr>
      <w:r w:rsidRPr="00ED2E35">
        <w:rPr>
          <w:rFonts w:cstheme="minorHAnsi"/>
          <w:bCs/>
          <w:sz w:val="24"/>
          <w:szCs w:val="24"/>
        </w:rPr>
        <w:t>Di rispettare la mission e i valori di “Artigiano in Fiera” quali l’autenticità, l’</w:t>
      </w:r>
      <w:r w:rsidRPr="00ED2E35">
        <w:rPr>
          <w:rFonts w:cstheme="minorHAnsi"/>
          <w:sz w:val="24"/>
          <w:szCs w:val="24"/>
        </w:rPr>
        <w:t>originalità</w:t>
      </w:r>
      <w:r w:rsidRPr="00ED2E35">
        <w:rPr>
          <w:rFonts w:cstheme="minorHAnsi"/>
          <w:bCs/>
          <w:sz w:val="24"/>
          <w:szCs w:val="24"/>
        </w:rPr>
        <w:t> e la </w:t>
      </w:r>
      <w:r w:rsidRPr="00ED2E35">
        <w:rPr>
          <w:rFonts w:cstheme="minorHAnsi"/>
          <w:sz w:val="24"/>
          <w:szCs w:val="24"/>
        </w:rPr>
        <w:t>qualità dei prodotti</w:t>
      </w:r>
      <w:r w:rsidRPr="00ED2E35">
        <w:rPr>
          <w:rFonts w:cstheme="minorHAnsi"/>
          <w:bCs/>
          <w:sz w:val="24"/>
          <w:szCs w:val="24"/>
        </w:rPr>
        <w:t>, una </w:t>
      </w:r>
      <w:r w:rsidRPr="00ED2E35">
        <w:rPr>
          <w:rFonts w:cstheme="minorHAnsi"/>
          <w:sz w:val="24"/>
          <w:szCs w:val="24"/>
        </w:rPr>
        <w:t>sana alimentazione</w:t>
      </w:r>
      <w:r w:rsidRPr="00ED2E35">
        <w:rPr>
          <w:rFonts w:cstheme="minorHAnsi"/>
          <w:bCs/>
          <w:sz w:val="24"/>
          <w:szCs w:val="24"/>
        </w:rPr>
        <w:t>, la </w:t>
      </w:r>
      <w:r w:rsidRPr="00ED2E35">
        <w:rPr>
          <w:rFonts w:cstheme="minorHAnsi"/>
          <w:sz w:val="24"/>
          <w:szCs w:val="24"/>
        </w:rPr>
        <w:t>sostenibilità ambientale</w:t>
      </w:r>
      <w:r w:rsidRPr="00ED2E35">
        <w:rPr>
          <w:rFonts w:cstheme="minorHAnsi"/>
          <w:bCs/>
          <w:sz w:val="24"/>
          <w:szCs w:val="24"/>
        </w:rPr>
        <w:t>, l’utilizzo di </w:t>
      </w:r>
      <w:r w:rsidRPr="00ED2E35">
        <w:rPr>
          <w:rFonts w:cstheme="minorHAnsi"/>
          <w:sz w:val="24"/>
          <w:szCs w:val="24"/>
        </w:rPr>
        <w:t>tessuti naturali</w:t>
      </w:r>
      <w:r w:rsidRPr="00ED2E35">
        <w:rPr>
          <w:rFonts w:cstheme="minorHAnsi"/>
          <w:bCs/>
          <w:sz w:val="24"/>
          <w:szCs w:val="24"/>
        </w:rPr>
        <w:t> e il </w:t>
      </w:r>
      <w:r w:rsidRPr="00ED2E35">
        <w:rPr>
          <w:rFonts w:cstheme="minorHAnsi"/>
          <w:sz w:val="24"/>
          <w:szCs w:val="24"/>
        </w:rPr>
        <w:t xml:space="preserve">benessere fisico e le categorie indicate (artigianato, enogastronomia, turismo, cultura) </w:t>
      </w:r>
    </w:p>
    <w:p w14:paraId="3FD67355" w14:textId="77777777" w:rsidR="00ED2E35" w:rsidRPr="00ED2E35" w:rsidRDefault="00ED2E35" w:rsidP="00ED2E35">
      <w:pPr>
        <w:spacing w:after="0" w:line="240" w:lineRule="auto"/>
        <w:jc w:val="both"/>
        <w:rPr>
          <w:rFonts w:cstheme="minorHAnsi"/>
          <w:sz w:val="24"/>
          <w:szCs w:val="24"/>
        </w:rPr>
      </w:pPr>
      <w:r w:rsidRPr="00ED2E35">
        <w:rPr>
          <w:rFonts w:cstheme="minorHAnsi"/>
          <w:sz w:val="24"/>
          <w:szCs w:val="24"/>
        </w:rPr>
        <w:t>(descrivere)</w:t>
      </w:r>
    </w:p>
    <w:p w14:paraId="21135A20" w14:textId="77777777" w:rsidR="00ED2E35" w:rsidRPr="00ED2E35" w:rsidRDefault="00ED2E35" w:rsidP="00ED2E35">
      <w:pPr>
        <w:spacing w:after="0" w:line="240" w:lineRule="auto"/>
        <w:jc w:val="both"/>
        <w:rPr>
          <w:rFonts w:cstheme="minorHAnsi"/>
          <w:sz w:val="24"/>
          <w:szCs w:val="24"/>
        </w:rPr>
      </w:pPr>
      <w:r w:rsidRPr="00ED2E35">
        <w:rPr>
          <w:rFonts w:cstheme="minorHAnsi"/>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E7533B8" w14:textId="77777777" w:rsidR="00ED2E35" w:rsidRPr="00ED2E35" w:rsidRDefault="00ED2E35" w:rsidP="00ED2E35">
      <w:pPr>
        <w:spacing w:after="0" w:line="240" w:lineRule="auto"/>
        <w:jc w:val="both"/>
        <w:rPr>
          <w:rFonts w:cstheme="minorHAnsi"/>
          <w:sz w:val="24"/>
          <w:szCs w:val="24"/>
        </w:rPr>
      </w:pPr>
    </w:p>
    <w:bookmarkEnd w:id="3"/>
    <w:p w14:paraId="714E1F97" w14:textId="77777777" w:rsidR="00ED2E35" w:rsidRPr="00ED2E35" w:rsidRDefault="00ED2E35" w:rsidP="00ED2E35">
      <w:pPr>
        <w:suppressAutoHyphens/>
        <w:spacing w:after="120" w:line="276" w:lineRule="auto"/>
        <w:jc w:val="both"/>
        <w:textAlignment w:val="baseline"/>
        <w:rPr>
          <w:rFonts w:eastAsia="Tw Cen MT" w:cstheme="minorHAnsi"/>
          <w:color w:val="000000"/>
          <w:kern w:val="1"/>
          <w:sz w:val="24"/>
          <w:szCs w:val="24"/>
          <w:lang w:eastAsia="zh-CN" w:bidi="hi-IN"/>
        </w:rPr>
      </w:pPr>
    </w:p>
    <w:p w14:paraId="5D1EC689" w14:textId="77777777" w:rsidR="00ED2E35" w:rsidRPr="00ED2E35" w:rsidRDefault="00ED2E35" w:rsidP="00ED2E35">
      <w:pPr>
        <w:suppressAutoHyphens/>
        <w:spacing w:after="120" w:line="276" w:lineRule="auto"/>
        <w:jc w:val="both"/>
        <w:textAlignment w:val="baseline"/>
        <w:rPr>
          <w:rFonts w:eastAsia="Tw Cen MT" w:cstheme="minorHAnsi"/>
          <w:color w:val="000000"/>
          <w:kern w:val="1"/>
          <w:sz w:val="24"/>
          <w:szCs w:val="24"/>
          <w:lang w:eastAsia="zh-CN" w:bidi="hi-IN"/>
        </w:rPr>
      </w:pPr>
      <w:r w:rsidRPr="00ED2E35">
        <w:rPr>
          <w:rFonts w:eastAsia="Tw Cen MT" w:cstheme="minorHAnsi"/>
          <w:color w:val="000000"/>
          <w:kern w:val="1"/>
          <w:sz w:val="24"/>
          <w:szCs w:val="24"/>
          <w:lang w:eastAsia="zh-CN" w:bidi="hi-IN"/>
        </w:rPr>
        <w:t xml:space="preserve">Luogo…………, data…………….                                                         IL LEGALE RAPPRESENTANTE </w:t>
      </w:r>
    </w:p>
    <w:p w14:paraId="00B35828" w14:textId="77777777" w:rsidR="00ED2E35" w:rsidRPr="00ED2E35" w:rsidRDefault="00ED2E35" w:rsidP="00ED2E35">
      <w:pPr>
        <w:suppressAutoHyphens/>
        <w:spacing w:after="120" w:line="276" w:lineRule="auto"/>
        <w:jc w:val="both"/>
        <w:textAlignment w:val="baseline"/>
        <w:rPr>
          <w:rFonts w:eastAsia="Tw Cen MT" w:cstheme="minorHAnsi"/>
          <w:color w:val="000000"/>
          <w:kern w:val="1"/>
          <w:sz w:val="24"/>
          <w:szCs w:val="24"/>
          <w:lang w:eastAsia="zh-CN" w:bidi="hi-IN"/>
        </w:rPr>
      </w:pPr>
      <w:r w:rsidRPr="00ED2E35">
        <w:rPr>
          <w:rFonts w:eastAsia="Tw Cen MT" w:cstheme="minorHAnsi"/>
          <w:color w:val="000000"/>
          <w:kern w:val="1"/>
          <w:sz w:val="24"/>
          <w:szCs w:val="24"/>
          <w:lang w:eastAsia="zh-CN" w:bidi="hi-IN"/>
        </w:rPr>
        <w:t xml:space="preserve">                                                                                    ________________________________________</w:t>
      </w:r>
    </w:p>
    <w:p w14:paraId="7B499699" w14:textId="77777777" w:rsidR="00ED2E35" w:rsidRPr="00ED2E35" w:rsidRDefault="00ED2E35" w:rsidP="00ED2E35">
      <w:pPr>
        <w:spacing w:after="200" w:line="276" w:lineRule="auto"/>
        <w:rPr>
          <w:rFonts w:cstheme="minorHAnsi"/>
          <w:sz w:val="24"/>
          <w:szCs w:val="24"/>
        </w:rPr>
      </w:pPr>
    </w:p>
    <w:bookmarkEnd w:id="1"/>
    <w:bookmarkEnd w:id="2"/>
    <w:p w14:paraId="5C48EE9C" w14:textId="77777777" w:rsidR="00ED2E35" w:rsidRPr="00DB2257" w:rsidRDefault="00ED2E35" w:rsidP="00ED2E35">
      <w:pPr>
        <w:spacing w:after="0" w:line="240" w:lineRule="auto"/>
        <w:jc w:val="both"/>
        <w:rPr>
          <w:rFonts w:cstheme="minorHAnsi"/>
          <w:b/>
          <w:bCs/>
          <w:sz w:val="24"/>
          <w:szCs w:val="24"/>
        </w:rPr>
      </w:pPr>
    </w:p>
    <w:p w14:paraId="3B453091" w14:textId="77777777" w:rsidR="00ED2E35" w:rsidRPr="00DB2257" w:rsidRDefault="00ED2E35" w:rsidP="00ED2E35">
      <w:pPr>
        <w:spacing w:after="0" w:line="240" w:lineRule="auto"/>
        <w:jc w:val="both"/>
        <w:rPr>
          <w:rFonts w:cstheme="minorHAnsi"/>
          <w:b/>
          <w:bCs/>
          <w:sz w:val="24"/>
          <w:szCs w:val="24"/>
        </w:rPr>
      </w:pPr>
    </w:p>
    <w:p w14:paraId="51CD4CCA" w14:textId="0905C5D2" w:rsidR="00666016" w:rsidRPr="00666016" w:rsidRDefault="00ED2E35" w:rsidP="00ED2E35">
      <w:pPr>
        <w:spacing w:after="0" w:line="240" w:lineRule="auto"/>
        <w:jc w:val="both"/>
        <w:rPr>
          <w:rFonts w:cstheme="minorHAnsi"/>
          <w:b/>
          <w:bCs/>
          <w:sz w:val="28"/>
          <w:szCs w:val="28"/>
        </w:rPr>
      </w:pPr>
      <w:r w:rsidRPr="00666016">
        <w:rPr>
          <w:rFonts w:cstheme="minorHAnsi"/>
          <w:b/>
          <w:bCs/>
          <w:sz w:val="28"/>
          <w:szCs w:val="28"/>
        </w:rPr>
        <w:t>A</w:t>
      </w:r>
      <w:r w:rsidR="00867CCD">
        <w:rPr>
          <w:rFonts w:cstheme="minorHAnsi"/>
          <w:b/>
          <w:bCs/>
          <w:sz w:val="28"/>
          <w:szCs w:val="28"/>
        </w:rPr>
        <w:t>llegato</w:t>
      </w:r>
      <w:r w:rsidRPr="00666016">
        <w:rPr>
          <w:rFonts w:cstheme="minorHAnsi"/>
          <w:b/>
          <w:bCs/>
          <w:sz w:val="28"/>
          <w:szCs w:val="28"/>
        </w:rPr>
        <w:t xml:space="preserve"> </w:t>
      </w:r>
      <w:r w:rsidR="00666016">
        <w:rPr>
          <w:rFonts w:cstheme="minorHAnsi"/>
          <w:b/>
          <w:bCs/>
          <w:sz w:val="28"/>
          <w:szCs w:val="28"/>
        </w:rPr>
        <w:t>3</w:t>
      </w:r>
    </w:p>
    <w:p w14:paraId="5EAF2D81" w14:textId="77777777" w:rsidR="00666016" w:rsidRDefault="00666016" w:rsidP="00ED2E35">
      <w:pPr>
        <w:spacing w:after="0" w:line="240" w:lineRule="auto"/>
        <w:jc w:val="both"/>
        <w:rPr>
          <w:rFonts w:cstheme="minorHAnsi"/>
          <w:b/>
          <w:bCs/>
          <w:sz w:val="24"/>
          <w:szCs w:val="24"/>
        </w:rPr>
      </w:pPr>
    </w:p>
    <w:p w14:paraId="5BEC0DE7" w14:textId="06532EA2" w:rsidR="00ED2E35" w:rsidRPr="00DB2257" w:rsidRDefault="00ED2E35" w:rsidP="00ED2E35">
      <w:pPr>
        <w:spacing w:after="0" w:line="240" w:lineRule="auto"/>
        <w:jc w:val="both"/>
        <w:rPr>
          <w:rFonts w:cstheme="minorHAnsi"/>
          <w:b/>
          <w:bCs/>
          <w:sz w:val="24"/>
          <w:szCs w:val="24"/>
        </w:rPr>
      </w:pPr>
      <w:r w:rsidRPr="00DB2257">
        <w:rPr>
          <w:rFonts w:cstheme="minorHAnsi"/>
          <w:b/>
          <w:bCs/>
          <w:sz w:val="24"/>
          <w:szCs w:val="24"/>
        </w:rPr>
        <w:t>PR</w:t>
      </w:r>
      <w:r w:rsidR="00867CCD">
        <w:rPr>
          <w:rFonts w:cstheme="minorHAnsi"/>
          <w:b/>
          <w:bCs/>
          <w:sz w:val="24"/>
          <w:szCs w:val="24"/>
        </w:rPr>
        <w:t>ESENTAZIONE PR</w:t>
      </w:r>
      <w:r w:rsidRPr="00DB2257">
        <w:rPr>
          <w:rFonts w:cstheme="minorHAnsi"/>
          <w:b/>
          <w:bCs/>
          <w:sz w:val="24"/>
          <w:szCs w:val="24"/>
        </w:rPr>
        <w:t>OGETTO ESPOSITIVO PER LA PARTECIPAZIONE ALLA MANIFESTAZIONE FIERISTICA “AF - L’ARTIGIANO IN FIERA 2022”</w:t>
      </w:r>
    </w:p>
    <w:p w14:paraId="09DE4750" w14:textId="77777777" w:rsidR="00ED2E35" w:rsidRPr="00DB2257" w:rsidRDefault="00ED2E35" w:rsidP="00ED2E35">
      <w:pPr>
        <w:spacing w:after="0" w:line="240" w:lineRule="auto"/>
        <w:jc w:val="both"/>
        <w:rPr>
          <w:rFonts w:cstheme="minorHAnsi"/>
          <w:b/>
          <w:bCs/>
          <w:sz w:val="24"/>
          <w:szCs w:val="24"/>
        </w:rPr>
      </w:pPr>
    </w:p>
    <w:p w14:paraId="2F628D39" w14:textId="243680F7" w:rsidR="00ED2E35" w:rsidRPr="00DB2257" w:rsidRDefault="00ED2E35" w:rsidP="00ED2E35">
      <w:pPr>
        <w:autoSpaceDE w:val="0"/>
        <w:autoSpaceDN w:val="0"/>
        <w:jc w:val="both"/>
        <w:rPr>
          <w:rFonts w:cstheme="minorHAnsi"/>
          <w:sz w:val="24"/>
          <w:szCs w:val="24"/>
        </w:rPr>
      </w:pPr>
      <w:r w:rsidRPr="00DB2257">
        <w:rPr>
          <w:rFonts w:cstheme="minorHAnsi"/>
          <w:sz w:val="24"/>
          <w:szCs w:val="24"/>
        </w:rPr>
        <w:t xml:space="preserve">Il/La sottoscritto/a……………………in qualità di Legale Rappresentante della </w:t>
      </w:r>
      <w:r w:rsidR="00867CCD">
        <w:rPr>
          <w:rFonts w:cstheme="minorHAnsi"/>
          <w:sz w:val="24"/>
          <w:szCs w:val="24"/>
        </w:rPr>
        <w:t xml:space="preserve">impresa </w:t>
      </w:r>
      <w:r w:rsidRPr="00DB2257">
        <w:rPr>
          <w:rFonts w:cstheme="minorHAnsi"/>
          <w:sz w:val="24"/>
          <w:szCs w:val="24"/>
        </w:rPr>
        <w:t>………………………………</w:t>
      </w:r>
      <w:proofErr w:type="gramStart"/>
      <w:r w:rsidRPr="00DB2257">
        <w:rPr>
          <w:rFonts w:cstheme="minorHAnsi"/>
          <w:sz w:val="24"/>
          <w:szCs w:val="24"/>
        </w:rPr>
        <w:t>…….</w:t>
      </w:r>
      <w:proofErr w:type="gramEnd"/>
      <w:r w:rsidRPr="00DB2257">
        <w:rPr>
          <w:rFonts w:cstheme="minorHAnsi"/>
          <w:sz w:val="24"/>
          <w:szCs w:val="24"/>
        </w:rPr>
        <w:t>.</w:t>
      </w:r>
      <w:r w:rsidR="00867CCD">
        <w:rPr>
          <w:rFonts w:cstheme="minorHAnsi"/>
          <w:sz w:val="24"/>
          <w:szCs w:val="24"/>
        </w:rPr>
        <w:t xml:space="preserve"> </w:t>
      </w:r>
      <w:r w:rsidRPr="00DB2257">
        <w:rPr>
          <w:rFonts w:cstheme="minorHAnsi"/>
          <w:sz w:val="24"/>
          <w:szCs w:val="24"/>
        </w:rPr>
        <w:t>(denominazione ente) avente sede legale nel Comune di……….</w:t>
      </w:r>
      <w:r w:rsidR="00867CCD">
        <w:rPr>
          <w:rFonts w:cstheme="minorHAnsi"/>
          <w:sz w:val="24"/>
          <w:szCs w:val="24"/>
        </w:rPr>
        <w:t xml:space="preserve"> </w:t>
      </w:r>
      <w:r w:rsidRPr="00DB2257">
        <w:rPr>
          <w:rFonts w:cstheme="minorHAnsi"/>
          <w:sz w:val="24"/>
          <w:szCs w:val="24"/>
        </w:rPr>
        <w:t>(sede legale) in via………………n……..(indirizzo sede legale), i sensi e per gli effetti di cui agli artt. 46 e 47 del DPR del 28/12/2000, n. 445</w:t>
      </w:r>
    </w:p>
    <w:p w14:paraId="72D09048" w14:textId="77777777" w:rsidR="00ED2E35" w:rsidRPr="00DB2257" w:rsidRDefault="00ED2E35" w:rsidP="00ED2E35">
      <w:pPr>
        <w:jc w:val="both"/>
        <w:rPr>
          <w:rFonts w:cstheme="minorHAnsi"/>
          <w:sz w:val="24"/>
          <w:szCs w:val="24"/>
        </w:rPr>
      </w:pPr>
      <w:r w:rsidRPr="00DB2257">
        <w:rPr>
          <w:rFonts w:cstheme="minorHAnsi"/>
          <w:sz w:val="24"/>
          <w:szCs w:val="24"/>
        </w:rPr>
        <w:t>CONSAPEVOLE di quanto previsto dalle Regolamento Generale Manifestazione AF - L’Artigiano in Fiera 26ª Mostra mercato internazionale dell’artigianato;</w:t>
      </w:r>
    </w:p>
    <w:p w14:paraId="463C0C6C" w14:textId="77777777" w:rsidR="00ED2E35" w:rsidRPr="00DB2257" w:rsidRDefault="00ED2E35" w:rsidP="00867CCD">
      <w:pPr>
        <w:spacing w:after="0"/>
        <w:jc w:val="both"/>
        <w:rPr>
          <w:rFonts w:cstheme="minorHAnsi"/>
          <w:sz w:val="24"/>
          <w:szCs w:val="24"/>
        </w:rPr>
      </w:pPr>
      <w:r w:rsidRPr="00DB2257">
        <w:rPr>
          <w:rFonts w:cstheme="minorHAnsi"/>
          <w:sz w:val="24"/>
          <w:szCs w:val="24"/>
        </w:rPr>
        <w:t>CONSAPEVOLE delle sanzioni previste dall’art. 76 della su indicata normativa per le ipotesi di falsità in atti e dichiarazioni mendaci e di quanto previsto dall’art. 35/bis del D. Lgs 165/2001</w:t>
      </w:r>
    </w:p>
    <w:p w14:paraId="0B9B1B45" w14:textId="77777777" w:rsidR="00867CCD" w:rsidRDefault="00867CCD" w:rsidP="00867CCD">
      <w:pPr>
        <w:autoSpaceDE w:val="0"/>
        <w:autoSpaceDN w:val="0"/>
        <w:spacing w:after="0"/>
        <w:jc w:val="center"/>
        <w:rPr>
          <w:rFonts w:cstheme="minorHAnsi"/>
          <w:b/>
          <w:bCs/>
          <w:sz w:val="24"/>
          <w:szCs w:val="24"/>
        </w:rPr>
      </w:pPr>
    </w:p>
    <w:p w14:paraId="08B5653A" w14:textId="48886C38" w:rsidR="00ED2E35" w:rsidRPr="00DB2257" w:rsidRDefault="00867CCD" w:rsidP="00ED2E35">
      <w:pPr>
        <w:autoSpaceDE w:val="0"/>
        <w:autoSpaceDN w:val="0"/>
        <w:jc w:val="center"/>
        <w:rPr>
          <w:rFonts w:cstheme="minorHAnsi"/>
          <w:b/>
          <w:bCs/>
          <w:sz w:val="24"/>
          <w:szCs w:val="24"/>
        </w:rPr>
      </w:pPr>
      <w:r>
        <w:rPr>
          <w:rFonts w:cstheme="minorHAnsi"/>
          <w:b/>
          <w:bCs/>
          <w:sz w:val="24"/>
          <w:szCs w:val="24"/>
        </w:rPr>
        <w:t>PRESENTO</w:t>
      </w:r>
      <w:r w:rsidR="00ED2E35" w:rsidRPr="00DB2257">
        <w:rPr>
          <w:rFonts w:cstheme="minorHAnsi"/>
          <w:b/>
          <w:bCs/>
          <w:sz w:val="24"/>
          <w:szCs w:val="24"/>
        </w:rPr>
        <w:t xml:space="preserve"> IL MIO PROGETTO ESPOSITIVO</w:t>
      </w:r>
      <w:r w:rsidR="00ED2E35" w:rsidRPr="00DB2257">
        <w:rPr>
          <w:rStyle w:val="Rimandonotaapidipagina"/>
          <w:rFonts w:cstheme="minorHAnsi"/>
          <w:b/>
          <w:bCs/>
          <w:sz w:val="24"/>
          <w:szCs w:val="24"/>
        </w:rPr>
        <w:footnoteReference w:id="1"/>
      </w:r>
      <w:r w:rsidR="00ED2E35" w:rsidRPr="00DB2257">
        <w:rPr>
          <w:rFonts w:cstheme="minorHAnsi"/>
          <w:b/>
          <w:bCs/>
          <w:sz w:val="24"/>
          <w:szCs w:val="24"/>
        </w:rPr>
        <w:t xml:space="preserve"> come segue:</w:t>
      </w:r>
    </w:p>
    <w:p w14:paraId="31F91B51" w14:textId="77777777" w:rsidR="00ED2E35" w:rsidRPr="00DB2257" w:rsidRDefault="00ED2E35" w:rsidP="00ED2E35">
      <w:pPr>
        <w:autoSpaceDE w:val="0"/>
        <w:autoSpaceDN w:val="0"/>
        <w:jc w:val="center"/>
        <w:rPr>
          <w:rFonts w:cstheme="minorHAnsi"/>
          <w:b/>
          <w:bCs/>
          <w:sz w:val="24"/>
          <w:szCs w:val="24"/>
        </w:rPr>
      </w:pPr>
    </w:p>
    <w:tbl>
      <w:tblPr>
        <w:tblStyle w:val="Grigliatabella"/>
        <w:tblpPr w:leftFromText="141" w:rightFromText="141" w:vertAnchor="text" w:horzAnchor="margin" w:tblpY="-46"/>
        <w:tblW w:w="9628" w:type="dxa"/>
        <w:tblLook w:val="04A0" w:firstRow="1" w:lastRow="0" w:firstColumn="1" w:lastColumn="0" w:noHBand="0" w:noVBand="1"/>
      </w:tblPr>
      <w:tblGrid>
        <w:gridCol w:w="4814"/>
        <w:gridCol w:w="4814"/>
      </w:tblGrid>
      <w:tr w:rsidR="00ED2E35" w:rsidRPr="00DB2257" w14:paraId="393826F3" w14:textId="77777777" w:rsidTr="008754E9">
        <w:trPr>
          <w:trHeight w:val="285"/>
        </w:trPr>
        <w:tc>
          <w:tcPr>
            <w:tcW w:w="4814" w:type="dxa"/>
          </w:tcPr>
          <w:p w14:paraId="3C99C393" w14:textId="77777777" w:rsidR="00ED2E35" w:rsidRPr="00DB2257" w:rsidRDefault="00ED2E35" w:rsidP="008754E9">
            <w:pPr>
              <w:jc w:val="both"/>
              <w:rPr>
                <w:rFonts w:cstheme="minorHAnsi"/>
                <w:b/>
                <w:bCs/>
                <w:sz w:val="24"/>
                <w:szCs w:val="24"/>
              </w:rPr>
            </w:pPr>
            <w:r w:rsidRPr="00DB2257">
              <w:rPr>
                <w:rFonts w:cstheme="minorHAnsi"/>
                <w:b/>
                <w:bCs/>
                <w:sz w:val="24"/>
                <w:szCs w:val="24"/>
              </w:rPr>
              <w:t xml:space="preserve">Mestieri e settori artigiani tradizionali </w:t>
            </w:r>
          </w:p>
        </w:tc>
        <w:tc>
          <w:tcPr>
            <w:tcW w:w="4814" w:type="dxa"/>
          </w:tcPr>
          <w:p w14:paraId="71F0AD60" w14:textId="77777777" w:rsidR="00ED2E35" w:rsidRPr="00DB2257" w:rsidRDefault="00ED2E35" w:rsidP="008754E9">
            <w:pPr>
              <w:jc w:val="both"/>
              <w:rPr>
                <w:rFonts w:cstheme="minorHAnsi"/>
                <w:sz w:val="24"/>
                <w:szCs w:val="24"/>
              </w:rPr>
            </w:pPr>
          </w:p>
        </w:tc>
      </w:tr>
      <w:tr w:rsidR="00ED2E35" w:rsidRPr="00DB2257" w14:paraId="23E818B4" w14:textId="77777777" w:rsidTr="008754E9">
        <w:trPr>
          <w:trHeight w:val="228"/>
        </w:trPr>
        <w:tc>
          <w:tcPr>
            <w:tcW w:w="4814" w:type="dxa"/>
          </w:tcPr>
          <w:p w14:paraId="3A3B017C" w14:textId="77777777" w:rsidR="00ED2E35" w:rsidRPr="00DB2257" w:rsidRDefault="00ED2E35" w:rsidP="008754E9">
            <w:pPr>
              <w:jc w:val="both"/>
              <w:rPr>
                <w:rFonts w:cstheme="minorHAnsi"/>
                <w:b/>
                <w:bCs/>
                <w:sz w:val="24"/>
                <w:szCs w:val="24"/>
              </w:rPr>
            </w:pPr>
            <w:r w:rsidRPr="00DB2257">
              <w:rPr>
                <w:rFonts w:cstheme="minorHAnsi"/>
                <w:b/>
                <w:bCs/>
                <w:sz w:val="24"/>
                <w:szCs w:val="24"/>
              </w:rPr>
              <w:t>Produzione di pezzi unici e/o su misura</w:t>
            </w:r>
          </w:p>
        </w:tc>
        <w:tc>
          <w:tcPr>
            <w:tcW w:w="4814" w:type="dxa"/>
          </w:tcPr>
          <w:p w14:paraId="04B4B749" w14:textId="77777777" w:rsidR="00ED2E35" w:rsidRPr="00DB2257" w:rsidRDefault="00ED2E35" w:rsidP="008754E9">
            <w:pPr>
              <w:jc w:val="both"/>
              <w:rPr>
                <w:rFonts w:cstheme="minorHAnsi"/>
                <w:sz w:val="24"/>
                <w:szCs w:val="24"/>
              </w:rPr>
            </w:pPr>
          </w:p>
        </w:tc>
      </w:tr>
      <w:tr w:rsidR="00ED2E35" w:rsidRPr="00DB2257" w14:paraId="4D0FBD8C" w14:textId="77777777" w:rsidTr="008754E9">
        <w:trPr>
          <w:trHeight w:val="253"/>
        </w:trPr>
        <w:tc>
          <w:tcPr>
            <w:tcW w:w="4814" w:type="dxa"/>
          </w:tcPr>
          <w:p w14:paraId="1A08792D" w14:textId="77777777" w:rsidR="00ED2E35" w:rsidRPr="00DB2257" w:rsidRDefault="00ED2E35" w:rsidP="008754E9">
            <w:pPr>
              <w:jc w:val="both"/>
              <w:rPr>
                <w:rFonts w:cstheme="minorHAnsi"/>
                <w:b/>
                <w:bCs/>
                <w:sz w:val="24"/>
                <w:szCs w:val="24"/>
              </w:rPr>
            </w:pPr>
            <w:r w:rsidRPr="00DB2257">
              <w:rPr>
                <w:rFonts w:cstheme="minorHAnsi"/>
                <w:b/>
                <w:bCs/>
                <w:sz w:val="24"/>
                <w:szCs w:val="24"/>
              </w:rPr>
              <w:t>Utilizzo di materiali e/o tecniche innovative</w:t>
            </w:r>
          </w:p>
        </w:tc>
        <w:tc>
          <w:tcPr>
            <w:tcW w:w="4814" w:type="dxa"/>
          </w:tcPr>
          <w:p w14:paraId="521D6746" w14:textId="77777777" w:rsidR="00ED2E35" w:rsidRPr="00DB2257" w:rsidRDefault="00ED2E35" w:rsidP="008754E9">
            <w:pPr>
              <w:jc w:val="both"/>
              <w:rPr>
                <w:rFonts w:cstheme="minorHAnsi"/>
                <w:sz w:val="24"/>
                <w:szCs w:val="24"/>
              </w:rPr>
            </w:pPr>
          </w:p>
        </w:tc>
      </w:tr>
      <w:tr w:rsidR="00ED2E35" w:rsidRPr="00DB2257" w14:paraId="32593253" w14:textId="77777777" w:rsidTr="008754E9">
        <w:trPr>
          <w:trHeight w:val="262"/>
        </w:trPr>
        <w:tc>
          <w:tcPr>
            <w:tcW w:w="4814" w:type="dxa"/>
          </w:tcPr>
          <w:p w14:paraId="6FE78AE2" w14:textId="77777777" w:rsidR="00ED2E35" w:rsidRPr="00DB2257" w:rsidRDefault="00ED2E35" w:rsidP="008754E9">
            <w:pPr>
              <w:jc w:val="both"/>
              <w:rPr>
                <w:rFonts w:cstheme="minorHAnsi"/>
                <w:b/>
                <w:bCs/>
                <w:sz w:val="24"/>
                <w:szCs w:val="24"/>
              </w:rPr>
            </w:pPr>
            <w:r w:rsidRPr="00DB2257">
              <w:rPr>
                <w:rFonts w:cstheme="minorHAnsi"/>
                <w:b/>
                <w:bCs/>
                <w:sz w:val="24"/>
                <w:szCs w:val="24"/>
              </w:rPr>
              <w:t>Possesso di brevetti riconosciuti</w:t>
            </w:r>
          </w:p>
        </w:tc>
        <w:tc>
          <w:tcPr>
            <w:tcW w:w="4814" w:type="dxa"/>
          </w:tcPr>
          <w:p w14:paraId="20C7F6F1" w14:textId="77777777" w:rsidR="00ED2E35" w:rsidRPr="00DB2257" w:rsidRDefault="00ED2E35" w:rsidP="008754E9">
            <w:pPr>
              <w:jc w:val="both"/>
              <w:rPr>
                <w:rFonts w:cstheme="minorHAnsi"/>
                <w:sz w:val="24"/>
                <w:szCs w:val="24"/>
              </w:rPr>
            </w:pPr>
          </w:p>
        </w:tc>
      </w:tr>
      <w:tr w:rsidR="00ED2E35" w:rsidRPr="00DB2257" w14:paraId="268B67A9" w14:textId="77777777" w:rsidTr="008754E9">
        <w:trPr>
          <w:trHeight w:val="285"/>
        </w:trPr>
        <w:tc>
          <w:tcPr>
            <w:tcW w:w="4814" w:type="dxa"/>
          </w:tcPr>
          <w:p w14:paraId="22EC6B87" w14:textId="77777777" w:rsidR="00ED2E35" w:rsidRPr="00DB2257" w:rsidRDefault="00ED2E35" w:rsidP="008754E9">
            <w:pPr>
              <w:jc w:val="both"/>
              <w:rPr>
                <w:rFonts w:cstheme="minorHAnsi"/>
                <w:b/>
                <w:bCs/>
                <w:sz w:val="24"/>
                <w:szCs w:val="24"/>
              </w:rPr>
            </w:pPr>
            <w:r w:rsidRPr="00DB2257">
              <w:rPr>
                <w:rFonts w:cstheme="minorHAnsi"/>
                <w:b/>
                <w:bCs/>
                <w:sz w:val="24"/>
                <w:szCs w:val="24"/>
              </w:rPr>
              <w:t xml:space="preserve">Particolare attenzione a sostenibilità ambientale, zero </w:t>
            </w:r>
            <w:proofErr w:type="spellStart"/>
            <w:r w:rsidRPr="00DB2257">
              <w:rPr>
                <w:rFonts w:cstheme="minorHAnsi"/>
                <w:b/>
                <w:bCs/>
                <w:sz w:val="24"/>
                <w:szCs w:val="24"/>
              </w:rPr>
              <w:t>waste</w:t>
            </w:r>
            <w:proofErr w:type="spellEnd"/>
            <w:r w:rsidRPr="00DB2257">
              <w:rPr>
                <w:rFonts w:cstheme="minorHAnsi"/>
                <w:b/>
                <w:bCs/>
                <w:sz w:val="24"/>
                <w:szCs w:val="24"/>
              </w:rPr>
              <w:t>, riuso</w:t>
            </w:r>
          </w:p>
        </w:tc>
        <w:tc>
          <w:tcPr>
            <w:tcW w:w="4814" w:type="dxa"/>
          </w:tcPr>
          <w:p w14:paraId="62E5D78F" w14:textId="77777777" w:rsidR="00ED2E35" w:rsidRPr="00DB2257" w:rsidRDefault="00ED2E35" w:rsidP="008754E9">
            <w:pPr>
              <w:jc w:val="both"/>
              <w:rPr>
                <w:rFonts w:cstheme="minorHAnsi"/>
                <w:sz w:val="24"/>
                <w:szCs w:val="24"/>
              </w:rPr>
            </w:pPr>
          </w:p>
        </w:tc>
      </w:tr>
    </w:tbl>
    <w:p w14:paraId="4D1488A6" w14:textId="77777777" w:rsidR="00ED2E35" w:rsidRPr="00DB2257" w:rsidRDefault="00ED2E35" w:rsidP="00ED2E35">
      <w:pPr>
        <w:autoSpaceDE w:val="0"/>
        <w:autoSpaceDN w:val="0"/>
        <w:jc w:val="both"/>
        <w:rPr>
          <w:rFonts w:cstheme="minorHAnsi"/>
          <w:i/>
          <w:iCs/>
          <w:sz w:val="24"/>
          <w:szCs w:val="24"/>
        </w:rPr>
      </w:pPr>
      <w:r w:rsidRPr="00DB2257">
        <w:rPr>
          <w:rFonts w:cstheme="minorHAnsi"/>
          <w:i/>
          <w:iCs/>
          <w:sz w:val="24"/>
          <w:szCs w:val="24"/>
        </w:rPr>
        <w:t xml:space="preserve"> </w:t>
      </w:r>
    </w:p>
    <w:p w14:paraId="27CB225F" w14:textId="77777777" w:rsidR="00ED2E35" w:rsidRPr="00DB2257" w:rsidRDefault="00ED2E35" w:rsidP="00ED2E35">
      <w:pPr>
        <w:autoSpaceDE w:val="0"/>
        <w:autoSpaceDN w:val="0"/>
        <w:jc w:val="both"/>
        <w:rPr>
          <w:rFonts w:cstheme="minorHAnsi"/>
          <w:b/>
          <w:bCs/>
          <w:sz w:val="24"/>
          <w:szCs w:val="24"/>
        </w:rPr>
      </w:pPr>
      <w:r w:rsidRPr="00DB2257">
        <w:rPr>
          <w:rFonts w:cstheme="minorHAnsi"/>
          <w:b/>
          <w:bCs/>
          <w:sz w:val="24"/>
          <w:szCs w:val="24"/>
        </w:rPr>
        <w:t>Descrizione</w:t>
      </w:r>
    </w:p>
    <w:p w14:paraId="36F256BA" w14:textId="77777777" w:rsidR="00ED2E35" w:rsidRPr="00DB2257" w:rsidRDefault="00ED2E35" w:rsidP="00ED2E35">
      <w:pPr>
        <w:autoSpaceDE w:val="0"/>
        <w:autoSpaceDN w:val="0"/>
        <w:jc w:val="both"/>
        <w:rPr>
          <w:rFonts w:cstheme="minorHAnsi"/>
          <w:i/>
          <w:iCs/>
          <w:sz w:val="24"/>
          <w:szCs w:val="24"/>
        </w:rPr>
      </w:pPr>
      <w:r w:rsidRPr="00DB2257">
        <w:rPr>
          <w:rFonts w:cstheme="minorHAnsi"/>
          <w:i/>
          <w:iCs/>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9F5EA9A" w14:textId="77777777" w:rsidR="00ED2E35" w:rsidRPr="00DB2257" w:rsidRDefault="00ED2E35" w:rsidP="00ED2E35">
      <w:pPr>
        <w:autoSpaceDE w:val="0"/>
        <w:autoSpaceDN w:val="0"/>
        <w:jc w:val="both"/>
        <w:rPr>
          <w:rFonts w:cstheme="minorHAnsi"/>
          <w:i/>
          <w:iCs/>
          <w:sz w:val="24"/>
          <w:szCs w:val="24"/>
        </w:rPr>
      </w:pPr>
    </w:p>
    <w:p w14:paraId="3A35BEEF" w14:textId="77777777" w:rsidR="00ED2E35" w:rsidRPr="00DB2257" w:rsidRDefault="00ED2E35" w:rsidP="00ED2E35">
      <w:pPr>
        <w:autoSpaceDE w:val="0"/>
        <w:autoSpaceDN w:val="0"/>
        <w:jc w:val="both"/>
        <w:rPr>
          <w:rFonts w:cstheme="minorHAnsi"/>
          <w:i/>
          <w:iCs/>
          <w:sz w:val="24"/>
          <w:szCs w:val="24"/>
        </w:rPr>
      </w:pPr>
    </w:p>
    <w:p w14:paraId="2DD26C36" w14:textId="77777777" w:rsidR="00ED2E35" w:rsidRPr="00DB2257" w:rsidRDefault="00ED2E35" w:rsidP="00ED2E35">
      <w:pPr>
        <w:pStyle w:val="Normale1"/>
        <w:rPr>
          <w:rFonts w:asciiTheme="minorHAnsi" w:hAnsiTheme="minorHAnsi" w:cstheme="minorHAnsi"/>
          <w:color w:val="000000"/>
        </w:rPr>
      </w:pPr>
      <w:r w:rsidRPr="00DB2257">
        <w:rPr>
          <w:rFonts w:asciiTheme="minorHAnsi" w:hAnsiTheme="minorHAnsi" w:cstheme="minorHAnsi"/>
          <w:color w:val="000000"/>
        </w:rPr>
        <w:t xml:space="preserve">Luogo…………, data…………….                                                         IL LEGALE RAPPRESENTANTE </w:t>
      </w:r>
    </w:p>
    <w:p w14:paraId="7C8E2715" w14:textId="77777777" w:rsidR="00ED2E35" w:rsidRPr="00DB2257" w:rsidRDefault="00ED2E35" w:rsidP="00ED2E35">
      <w:pPr>
        <w:pStyle w:val="Normale1"/>
        <w:rPr>
          <w:rFonts w:asciiTheme="minorHAnsi" w:hAnsiTheme="minorHAnsi" w:cstheme="minorHAnsi"/>
          <w:color w:val="000000"/>
        </w:rPr>
      </w:pPr>
      <w:r w:rsidRPr="00DB2257">
        <w:rPr>
          <w:rFonts w:asciiTheme="minorHAnsi" w:hAnsiTheme="minorHAnsi" w:cstheme="minorHAnsi"/>
          <w:color w:val="000000"/>
        </w:rPr>
        <w:t xml:space="preserve">                                                                                    ________________________________________</w:t>
      </w:r>
    </w:p>
    <w:p w14:paraId="79B1F5C5" w14:textId="029D0A61" w:rsidR="004C587C" w:rsidRPr="00E16FDF" w:rsidRDefault="004C587C" w:rsidP="004C587C">
      <w:pPr>
        <w:spacing w:after="120"/>
        <w:rPr>
          <w:rStyle w:val="Enfasicorsivo"/>
          <w:rFonts w:cs="Arial"/>
          <w:b/>
          <w:i w:val="0"/>
          <w:iCs/>
          <w:smallCaps/>
          <w:sz w:val="28"/>
          <w:szCs w:val="24"/>
        </w:rPr>
      </w:pPr>
      <w:r w:rsidRPr="00E16FDF">
        <w:rPr>
          <w:rStyle w:val="Enfasicorsivo"/>
          <w:rFonts w:cs="Arial"/>
          <w:b/>
          <w:i w:val="0"/>
          <w:iCs/>
          <w:smallCaps/>
          <w:sz w:val="28"/>
          <w:szCs w:val="24"/>
        </w:rPr>
        <w:t>ALLEGATO 4</w:t>
      </w:r>
    </w:p>
    <w:p w14:paraId="3B2E7C81" w14:textId="77777777" w:rsidR="004C587C" w:rsidRPr="00E16FDF" w:rsidRDefault="004C587C" w:rsidP="004C587C">
      <w:pPr>
        <w:spacing w:after="120"/>
        <w:jc w:val="center"/>
        <w:rPr>
          <w:rStyle w:val="Enfasicorsivo"/>
          <w:rFonts w:cs="Arial"/>
          <w:b/>
          <w:i w:val="0"/>
          <w:iCs/>
          <w:smallCaps/>
          <w:sz w:val="28"/>
        </w:rPr>
      </w:pPr>
      <w:r w:rsidRPr="00E16FDF">
        <w:rPr>
          <w:rStyle w:val="Enfasicorsivo"/>
          <w:rFonts w:cs="Arial"/>
          <w:b/>
          <w:i w:val="0"/>
          <w:iCs/>
          <w:smallCaps/>
          <w:sz w:val="28"/>
        </w:rPr>
        <w:t xml:space="preserve">Modulo per la dichiarazione degli aiuti De </w:t>
      </w:r>
      <w:proofErr w:type="spellStart"/>
      <w:r w:rsidRPr="00E16FDF">
        <w:rPr>
          <w:rStyle w:val="Enfasicorsivo"/>
          <w:rFonts w:cs="Arial"/>
          <w:b/>
          <w:i w:val="0"/>
          <w:iCs/>
          <w:smallCaps/>
          <w:sz w:val="28"/>
        </w:rPr>
        <w:t>Minimis</w:t>
      </w:r>
      <w:proofErr w:type="spellEnd"/>
      <w:r w:rsidRPr="00E16FDF">
        <w:rPr>
          <w:rStyle w:val="Enfasicorsivo"/>
          <w:rFonts w:cs="Arial"/>
          <w:b/>
          <w:i w:val="0"/>
          <w:iCs/>
          <w:smallCaps/>
          <w:sz w:val="28"/>
        </w:rPr>
        <w:t xml:space="preserve"> di cui all’art.2.2 </w:t>
      </w:r>
      <w:proofErr w:type="spellStart"/>
      <w:r w:rsidRPr="00E16FDF">
        <w:rPr>
          <w:rStyle w:val="Enfasicorsivo"/>
          <w:rFonts w:cs="Arial"/>
          <w:b/>
          <w:i w:val="0"/>
          <w:iCs/>
          <w:smallCaps/>
          <w:sz w:val="28"/>
        </w:rPr>
        <w:t>lett.c</w:t>
      </w:r>
      <w:proofErr w:type="spellEnd"/>
      <w:r w:rsidRPr="00E16FDF">
        <w:rPr>
          <w:rStyle w:val="Enfasicorsivo"/>
          <w:rFonts w:cs="Arial"/>
          <w:b/>
          <w:i w:val="0"/>
          <w:iCs/>
          <w:smallCaps/>
          <w:sz w:val="28"/>
        </w:rPr>
        <w:t>) e d) del Regolamento (UE) n. 1407/2013</w:t>
      </w:r>
    </w:p>
    <w:p w14:paraId="016B371C" w14:textId="77777777" w:rsidR="004C587C" w:rsidRDefault="004C587C" w:rsidP="004C587C">
      <w:pPr>
        <w:spacing w:after="120"/>
        <w:jc w:val="both"/>
        <w:outlineLvl w:val="0"/>
        <w:rPr>
          <w:rFonts w:cs="Arial"/>
          <w:b/>
          <w:szCs w:val="20"/>
        </w:rPr>
      </w:pPr>
    </w:p>
    <w:p w14:paraId="092DE346" w14:textId="77777777" w:rsidR="004C587C" w:rsidRPr="001C523C" w:rsidRDefault="004C587C" w:rsidP="004C587C">
      <w:pPr>
        <w:spacing w:after="120"/>
        <w:jc w:val="both"/>
        <w:outlineLvl w:val="0"/>
        <w:rPr>
          <w:rFonts w:cs="Arial"/>
          <w:szCs w:val="20"/>
        </w:rPr>
      </w:pPr>
      <w:r w:rsidRPr="001C523C">
        <w:rPr>
          <w:rFonts w:cs="Arial"/>
          <w:b/>
          <w:szCs w:val="20"/>
        </w:rPr>
        <w:t xml:space="preserve">Il legale rappresentante di ogni impresa candidata </w:t>
      </w:r>
      <w:r w:rsidRPr="001C523C">
        <w:rPr>
          <w:rFonts w:cs="Arial"/>
          <w:szCs w:val="20"/>
        </w:rPr>
        <w:t xml:space="preserve">a ricevere un aiuto in regime «de </w:t>
      </w:r>
      <w:proofErr w:type="spellStart"/>
      <w:r w:rsidRPr="001C523C">
        <w:rPr>
          <w:rFonts w:cs="Arial"/>
          <w:szCs w:val="20"/>
        </w:rPr>
        <w:t>minimis</w:t>
      </w:r>
      <w:proofErr w:type="spellEnd"/>
      <w:r w:rsidRPr="001C523C">
        <w:rPr>
          <w:rFonts w:cs="Arial"/>
          <w:szCs w:val="20"/>
        </w:rPr>
        <w:t xml:space="preserve">» è tenuto a sottoscrivere una dichiarazione – rilasciata ai sensi dell’art. 47 del DPR 445/2000 – </w:t>
      </w:r>
      <w:r w:rsidRPr="001C523C">
        <w:rPr>
          <w:rFonts w:cs="Arial"/>
          <w:b/>
          <w:szCs w:val="20"/>
        </w:rPr>
        <w:t>che attesti il perimetro di soggetti che esercitano un’influenza dominante o il controllo della maggioranza dei diritti di voto a monte o a valle rispetto all’Impresa /Libero Professionista richiedente conformemente a quanto previsto all’art. 2 paragrafo 2 lett. c) e d) del Regolamento (UE) n. 1407/2013</w:t>
      </w:r>
      <w:r w:rsidRPr="001C523C">
        <w:rPr>
          <w:rFonts w:cs="Arial"/>
          <w:szCs w:val="20"/>
        </w:rPr>
        <w:t>:</w:t>
      </w:r>
    </w:p>
    <w:p w14:paraId="4074AD74" w14:textId="77777777" w:rsidR="004C587C" w:rsidRPr="001C523C" w:rsidRDefault="004C587C" w:rsidP="004C587C">
      <w:pPr>
        <w:spacing w:after="120"/>
        <w:jc w:val="both"/>
        <w:outlineLvl w:val="0"/>
        <w:rPr>
          <w:rFonts w:cs="Arial"/>
          <w:szCs w:val="20"/>
        </w:rPr>
      </w:pPr>
    </w:p>
    <w:tbl>
      <w:tblPr>
        <w:tblW w:w="0" w:type="auto"/>
        <w:tblInd w:w="-5" w:type="dxa"/>
        <w:tblLayout w:type="fixed"/>
        <w:tblCellMar>
          <w:left w:w="70" w:type="dxa"/>
          <w:right w:w="70" w:type="dxa"/>
        </w:tblCellMar>
        <w:tblLook w:val="0000" w:firstRow="0" w:lastRow="0" w:firstColumn="0" w:lastColumn="0" w:noHBand="0" w:noVBand="0"/>
      </w:tblPr>
      <w:tblGrid>
        <w:gridCol w:w="9861"/>
      </w:tblGrid>
      <w:tr w:rsidR="004C587C" w:rsidRPr="00665E58" w14:paraId="6BF259FD" w14:textId="77777777" w:rsidTr="007967E3">
        <w:tc>
          <w:tcPr>
            <w:tcW w:w="9861" w:type="dxa"/>
            <w:tcBorders>
              <w:top w:val="single" w:sz="4" w:space="0" w:color="000000"/>
              <w:left w:val="single" w:sz="4" w:space="0" w:color="000000"/>
              <w:bottom w:val="single" w:sz="4" w:space="0" w:color="000000"/>
              <w:right w:val="single" w:sz="4" w:space="0" w:color="000000"/>
            </w:tcBorders>
            <w:shd w:val="clear" w:color="auto" w:fill="auto"/>
          </w:tcPr>
          <w:p w14:paraId="572F02E2" w14:textId="77777777" w:rsidR="004C587C" w:rsidRPr="00665E58" w:rsidRDefault="004C587C" w:rsidP="007967E3">
            <w:pPr>
              <w:spacing w:line="276" w:lineRule="auto"/>
              <w:ind w:left="240" w:hanging="240"/>
              <w:jc w:val="both"/>
              <w:rPr>
                <w:rFonts w:cs="Arial"/>
                <w:b/>
                <w:bCs/>
                <w:szCs w:val="20"/>
              </w:rPr>
            </w:pPr>
            <w:r w:rsidRPr="00665E58">
              <w:rPr>
                <w:rFonts w:cs="Arial"/>
                <w:b/>
                <w:bCs/>
                <w:szCs w:val="20"/>
              </w:rPr>
              <w:t>Art. 2, par. 2 Regolamento n. 1407/2013/UE</w:t>
            </w:r>
          </w:p>
          <w:p w14:paraId="418E820D" w14:textId="77777777" w:rsidR="004C587C" w:rsidRPr="00665E58" w:rsidRDefault="004C587C" w:rsidP="007967E3">
            <w:pPr>
              <w:spacing w:line="276" w:lineRule="auto"/>
              <w:jc w:val="both"/>
              <w:rPr>
                <w:rFonts w:cs="Arial"/>
                <w:i/>
                <w:iCs/>
                <w:szCs w:val="20"/>
              </w:rPr>
            </w:pPr>
            <w:r w:rsidRPr="00665E58">
              <w:rPr>
                <w:rFonts w:cs="Arial"/>
                <w:i/>
                <w:iCs/>
                <w:szCs w:val="20"/>
              </w:rPr>
              <w:t xml:space="preserve">Ai fini del presente regolamento, s'intende per «impresa unica» l’insieme delle </w:t>
            </w:r>
            <w:proofErr w:type="gramStart"/>
            <w:r w:rsidRPr="00665E58">
              <w:rPr>
                <w:rFonts w:cs="Arial"/>
                <w:i/>
                <w:iCs/>
                <w:szCs w:val="20"/>
              </w:rPr>
              <w:t>imprese</w:t>
            </w:r>
            <w:proofErr w:type="gramEnd"/>
            <w:r w:rsidRPr="00665E58">
              <w:rPr>
                <w:rFonts w:cs="Arial"/>
                <w:i/>
                <w:iCs/>
                <w:szCs w:val="20"/>
              </w:rPr>
              <w:t xml:space="preserve"> fra le quali esiste almeno una delle relazioni seguenti:</w:t>
            </w:r>
          </w:p>
          <w:p w14:paraId="1320006C" w14:textId="77777777" w:rsidR="004C587C" w:rsidRPr="00665E58" w:rsidRDefault="004C587C" w:rsidP="007967E3">
            <w:pPr>
              <w:numPr>
                <w:ilvl w:val="0"/>
                <w:numId w:val="26"/>
              </w:numPr>
              <w:suppressAutoHyphens/>
              <w:spacing w:after="0" w:line="276" w:lineRule="auto"/>
              <w:jc w:val="both"/>
              <w:rPr>
                <w:rFonts w:cs="Arial"/>
                <w:i/>
                <w:iCs/>
                <w:szCs w:val="20"/>
              </w:rPr>
            </w:pPr>
            <w:r w:rsidRPr="00665E58">
              <w:rPr>
                <w:rFonts w:cs="Arial"/>
                <w:i/>
                <w:iCs/>
                <w:szCs w:val="20"/>
              </w:rPr>
              <w:t>un’impresa detiene la maggioranza dei diritti di voto degli azionisti o soci di un’altra impresa;</w:t>
            </w:r>
          </w:p>
          <w:p w14:paraId="4DBCDE97" w14:textId="77777777" w:rsidR="004C587C" w:rsidRPr="00665E58" w:rsidRDefault="004C587C" w:rsidP="007967E3">
            <w:pPr>
              <w:numPr>
                <w:ilvl w:val="0"/>
                <w:numId w:val="26"/>
              </w:numPr>
              <w:suppressAutoHyphens/>
              <w:spacing w:after="0" w:line="276" w:lineRule="auto"/>
              <w:jc w:val="both"/>
              <w:rPr>
                <w:rFonts w:cs="Arial"/>
                <w:i/>
                <w:iCs/>
                <w:szCs w:val="20"/>
              </w:rPr>
            </w:pPr>
            <w:r w:rsidRPr="00665E58">
              <w:rPr>
                <w:rFonts w:cs="Arial"/>
                <w:i/>
                <w:iCs/>
                <w:szCs w:val="20"/>
              </w:rPr>
              <w:t>un’impresa ha il diritto di nominare o revocare la maggioranza dei membri del consiglio di amministrazione, direzione o sorveglianza di un’altra impresa;</w:t>
            </w:r>
          </w:p>
          <w:p w14:paraId="61B418E6" w14:textId="77777777" w:rsidR="004C587C" w:rsidRPr="001C523C" w:rsidRDefault="004C587C" w:rsidP="007967E3">
            <w:pPr>
              <w:numPr>
                <w:ilvl w:val="0"/>
                <w:numId w:val="26"/>
              </w:numPr>
              <w:suppressAutoHyphens/>
              <w:spacing w:after="0" w:line="276" w:lineRule="auto"/>
              <w:jc w:val="both"/>
              <w:rPr>
                <w:rFonts w:cs="Arial"/>
                <w:b/>
                <w:i/>
                <w:iCs/>
                <w:szCs w:val="20"/>
                <w:u w:val="single"/>
              </w:rPr>
            </w:pPr>
            <w:r w:rsidRPr="001C523C">
              <w:rPr>
                <w:rFonts w:cs="Arial"/>
                <w:b/>
                <w:i/>
                <w:iCs/>
                <w:szCs w:val="20"/>
                <w:u w:val="single"/>
              </w:rPr>
              <w:t>un’impresa ha il diritto di esercitare un’influenza dominante su un’altra impresa in virtù di un contratto concluso con quest’ultima oppure in virtù di una clausola dello statuto di quest’ultima;</w:t>
            </w:r>
          </w:p>
          <w:p w14:paraId="552C2BC9" w14:textId="77777777" w:rsidR="004C587C" w:rsidRPr="001C523C" w:rsidRDefault="004C587C" w:rsidP="007967E3">
            <w:pPr>
              <w:numPr>
                <w:ilvl w:val="0"/>
                <w:numId w:val="26"/>
              </w:numPr>
              <w:suppressAutoHyphens/>
              <w:spacing w:after="0" w:line="276" w:lineRule="auto"/>
              <w:jc w:val="both"/>
              <w:rPr>
                <w:rFonts w:cs="Arial"/>
                <w:b/>
                <w:i/>
                <w:iCs/>
                <w:szCs w:val="20"/>
                <w:u w:val="single"/>
              </w:rPr>
            </w:pPr>
            <w:r w:rsidRPr="001C523C">
              <w:rPr>
                <w:rFonts w:cs="Arial"/>
                <w:b/>
                <w:i/>
                <w:iCs/>
                <w:szCs w:val="20"/>
                <w:u w:val="single"/>
              </w:rPr>
              <w:t>un’impresa azionista o socia di un’altra impresa controlla da sola, in virtù di un accordo stipulato con altri azionisti o soci dell’altra impresa, la maggioranza dei diritti di voto degli azionisti o soci di quest’ultima.</w:t>
            </w:r>
          </w:p>
          <w:p w14:paraId="1A989E01" w14:textId="77777777" w:rsidR="004C587C" w:rsidRPr="00665E58" w:rsidRDefault="004C587C" w:rsidP="007967E3">
            <w:pPr>
              <w:spacing w:line="276" w:lineRule="auto"/>
              <w:jc w:val="both"/>
              <w:rPr>
                <w:rFonts w:cs="Arial"/>
                <w:szCs w:val="20"/>
              </w:rPr>
            </w:pPr>
            <w:r w:rsidRPr="00665E58">
              <w:rPr>
                <w:rFonts w:cs="Arial"/>
                <w:i/>
                <w:iCs/>
                <w:szCs w:val="20"/>
              </w:rPr>
              <w:t>Le imprese fra le quali intercorre una delle relazioni di cui al primo comma, lettere da a) a d), per il tramite di una o più altre imprese sono anch’esse considerate un’impresa unica.</w:t>
            </w:r>
          </w:p>
        </w:tc>
      </w:tr>
    </w:tbl>
    <w:p w14:paraId="4B731FA4" w14:textId="77777777" w:rsidR="004C587C" w:rsidRDefault="004C587C" w:rsidP="004C587C">
      <w:pPr>
        <w:spacing w:line="276" w:lineRule="auto"/>
        <w:ind w:right="142"/>
        <w:rPr>
          <w:rFonts w:cs="Arial"/>
          <w:szCs w:val="20"/>
        </w:rPr>
      </w:pPr>
    </w:p>
    <w:p w14:paraId="1A91C39A" w14:textId="77777777" w:rsidR="004C587C" w:rsidRDefault="004C587C" w:rsidP="004C587C">
      <w:pPr>
        <w:spacing w:line="276" w:lineRule="auto"/>
        <w:ind w:right="142"/>
        <w:jc w:val="both"/>
        <w:rPr>
          <w:rFonts w:cs="Arial"/>
          <w:szCs w:val="20"/>
        </w:rPr>
      </w:pPr>
      <w:r>
        <w:rPr>
          <w:rFonts w:cs="Arial"/>
          <w:szCs w:val="20"/>
        </w:rPr>
        <w:t>Con riferimento alle relazioni di cui alle suddette lett. a) e b) valgono le visure attestate dal Registro Nazionale Aiuti (di cui alla legge 234/2012 art. 52 e relativo decreto n. 115/2017) sia con riferimento al perimetro di impresa considerato, come risultante dal registro delle imprese, sia con riferimento agli aiuti ivi registrati per ogni impresa.</w:t>
      </w:r>
      <w:r w:rsidRPr="004A59D1">
        <w:rPr>
          <w:rFonts w:cs="Arial"/>
          <w:szCs w:val="20"/>
        </w:rPr>
        <w:t xml:space="preserve"> </w:t>
      </w:r>
      <w:r>
        <w:rPr>
          <w:rFonts w:cs="Arial"/>
          <w:szCs w:val="20"/>
        </w:rPr>
        <w:t xml:space="preserve">Tali verifiche saranno effettuate quindi d’ufficio dall’Amministrazione sulla base delle risultanze di RNA. Pertanto, per maggiore completezza, rispetto a tali dati riguardante l’impresa candidata e le imprese facenti parte del perimetro di impresa unica, si prega di visionare la sezione trasparenza del Registro Nazionale Aiuti (RNA): </w:t>
      </w:r>
    </w:p>
    <w:p w14:paraId="6509A96F" w14:textId="77777777" w:rsidR="004C587C" w:rsidRDefault="00201260" w:rsidP="004C587C">
      <w:pPr>
        <w:spacing w:line="276" w:lineRule="auto"/>
        <w:ind w:right="142"/>
        <w:rPr>
          <w:rFonts w:cs="Arial"/>
          <w:szCs w:val="20"/>
        </w:rPr>
      </w:pPr>
      <w:hyperlink r:id="rId8" w:history="1">
        <w:r w:rsidR="004C587C">
          <w:rPr>
            <w:rStyle w:val="Collegamentoipertestuale"/>
          </w:rPr>
          <w:t>https://www.rna.gov.it/RegistroNazionaleTrasparenza/faces/pages/TrasparenzaAiuto.jspx</w:t>
        </w:r>
      </w:hyperlink>
    </w:p>
    <w:p w14:paraId="3EB5F3E5" w14:textId="77777777" w:rsidR="004C587C" w:rsidRPr="00FA1FEB" w:rsidRDefault="004C587C" w:rsidP="004C587C">
      <w:pPr>
        <w:spacing w:line="276" w:lineRule="auto"/>
        <w:ind w:right="142"/>
        <w:jc w:val="both"/>
        <w:rPr>
          <w:rFonts w:cs="Arial"/>
          <w:szCs w:val="20"/>
        </w:rPr>
      </w:pPr>
      <w:r>
        <w:rPr>
          <w:rFonts w:cs="Arial"/>
          <w:szCs w:val="20"/>
        </w:rPr>
        <w:t xml:space="preserve">Con riferimento all’art. 2359 del </w:t>
      </w:r>
      <w:proofErr w:type="gramStart"/>
      <w:r>
        <w:rPr>
          <w:rFonts w:cs="Arial"/>
          <w:szCs w:val="20"/>
        </w:rPr>
        <w:t>Codice Civile</w:t>
      </w:r>
      <w:proofErr w:type="gramEnd"/>
      <w:r>
        <w:rPr>
          <w:rFonts w:cs="Arial"/>
          <w:szCs w:val="20"/>
        </w:rPr>
        <w:t xml:space="preserve"> (di seguito riportato nel box sottostante) si precisa che l’art. 2 paragrafo 2 </w:t>
      </w:r>
      <w:proofErr w:type="spellStart"/>
      <w:r>
        <w:rPr>
          <w:rFonts w:cs="Arial"/>
          <w:szCs w:val="20"/>
        </w:rPr>
        <w:t>lett.c</w:t>
      </w:r>
      <w:proofErr w:type="spellEnd"/>
      <w:r>
        <w:rPr>
          <w:rFonts w:cs="Arial"/>
          <w:szCs w:val="20"/>
        </w:rPr>
        <w:t xml:space="preserve">) del Regolamento </w:t>
      </w:r>
      <w:r w:rsidRPr="00FA1FEB">
        <w:rPr>
          <w:rFonts w:cs="Arial"/>
          <w:i/>
          <w:szCs w:val="20"/>
        </w:rPr>
        <w:t xml:space="preserve">de </w:t>
      </w:r>
      <w:proofErr w:type="spellStart"/>
      <w:r w:rsidRPr="00FA1FEB">
        <w:rPr>
          <w:rFonts w:cs="Arial"/>
          <w:i/>
          <w:szCs w:val="20"/>
        </w:rPr>
        <w:t>minimis</w:t>
      </w:r>
      <w:proofErr w:type="spellEnd"/>
      <w:r>
        <w:rPr>
          <w:rFonts w:cs="Arial"/>
          <w:szCs w:val="20"/>
        </w:rPr>
        <w:t xml:space="preserve"> corrisponde al punto 3) dell’art. 2359, mentre la lett. d) dell’art. 2 paragrafo 2 del </w:t>
      </w:r>
      <w:r w:rsidRPr="00FA1FEB">
        <w:rPr>
          <w:rFonts w:cs="Arial"/>
          <w:i/>
          <w:szCs w:val="20"/>
        </w:rPr>
        <w:t xml:space="preserve">de </w:t>
      </w:r>
      <w:proofErr w:type="spellStart"/>
      <w:r w:rsidRPr="00FA1FEB">
        <w:rPr>
          <w:rFonts w:cs="Arial"/>
          <w:i/>
          <w:szCs w:val="20"/>
        </w:rPr>
        <w:t>minimis</w:t>
      </w:r>
      <w:proofErr w:type="spellEnd"/>
      <w:r>
        <w:rPr>
          <w:rFonts w:cs="Arial"/>
          <w:szCs w:val="20"/>
        </w:rPr>
        <w:t xml:space="preserve"> corrisponde al punto 2) del predetto articolo del Codice Civile</w:t>
      </w:r>
    </w:p>
    <w:p w14:paraId="655A7999" w14:textId="77777777" w:rsidR="004C587C" w:rsidRPr="00B17BE6" w:rsidRDefault="004C587C" w:rsidP="004C587C">
      <w:pPr>
        <w:pBdr>
          <w:top w:val="single" w:sz="4" w:space="1" w:color="auto"/>
          <w:left w:val="single" w:sz="4" w:space="4" w:color="auto"/>
          <w:bottom w:val="single" w:sz="4" w:space="1" w:color="auto"/>
          <w:right w:val="single" w:sz="4" w:space="4" w:color="auto"/>
        </w:pBdr>
        <w:spacing w:line="276" w:lineRule="auto"/>
        <w:ind w:right="142"/>
        <w:rPr>
          <w:rFonts w:cs="Arial"/>
          <w:i/>
          <w:szCs w:val="20"/>
        </w:rPr>
      </w:pPr>
      <w:r w:rsidRPr="00B17BE6">
        <w:rPr>
          <w:rFonts w:cs="Arial"/>
          <w:i/>
          <w:szCs w:val="20"/>
        </w:rPr>
        <w:t>Art. 2359 cc</w:t>
      </w:r>
    </w:p>
    <w:p w14:paraId="5AF7C184" w14:textId="77777777" w:rsidR="004C587C" w:rsidRPr="00B17BE6" w:rsidRDefault="004C587C" w:rsidP="004C587C">
      <w:pPr>
        <w:pBdr>
          <w:top w:val="single" w:sz="4" w:space="1" w:color="auto"/>
          <w:left w:val="single" w:sz="4" w:space="4" w:color="auto"/>
          <w:bottom w:val="single" w:sz="4" w:space="1" w:color="auto"/>
          <w:right w:val="single" w:sz="4" w:space="4" w:color="auto"/>
        </w:pBdr>
        <w:spacing w:line="276" w:lineRule="auto"/>
        <w:ind w:right="142"/>
        <w:rPr>
          <w:rFonts w:cs="Arial"/>
          <w:i/>
          <w:szCs w:val="20"/>
        </w:rPr>
      </w:pPr>
      <w:r w:rsidRPr="00B17BE6">
        <w:rPr>
          <w:rFonts w:cs="Arial"/>
          <w:i/>
          <w:szCs w:val="20"/>
        </w:rPr>
        <w:t>Sono considerate società controllate:</w:t>
      </w:r>
    </w:p>
    <w:p w14:paraId="6DC7C41C" w14:textId="77777777" w:rsidR="004C587C" w:rsidRPr="00B17BE6" w:rsidRDefault="004C587C" w:rsidP="004C587C">
      <w:pPr>
        <w:pBdr>
          <w:top w:val="single" w:sz="4" w:space="1" w:color="auto"/>
          <w:left w:val="single" w:sz="4" w:space="4" w:color="auto"/>
          <w:bottom w:val="single" w:sz="4" w:space="1" w:color="auto"/>
          <w:right w:val="single" w:sz="4" w:space="4" w:color="auto"/>
        </w:pBdr>
        <w:spacing w:line="276" w:lineRule="auto"/>
        <w:ind w:right="142"/>
        <w:rPr>
          <w:rFonts w:cs="Arial"/>
          <w:i/>
          <w:szCs w:val="20"/>
        </w:rPr>
      </w:pPr>
      <w:r w:rsidRPr="00B17BE6">
        <w:rPr>
          <w:rFonts w:cs="Arial"/>
          <w:i/>
          <w:szCs w:val="20"/>
        </w:rPr>
        <w:t>1) le società in cui un'altra società dispone della maggioranza dei voti esercitabili nell'assemblea ordinaria;</w:t>
      </w:r>
    </w:p>
    <w:p w14:paraId="23BB5A3D" w14:textId="77777777" w:rsidR="004C587C" w:rsidRPr="00B17BE6" w:rsidRDefault="004C587C" w:rsidP="004C587C">
      <w:pPr>
        <w:pBdr>
          <w:top w:val="single" w:sz="4" w:space="1" w:color="auto"/>
          <w:left w:val="single" w:sz="4" w:space="4" w:color="auto"/>
          <w:bottom w:val="single" w:sz="4" w:space="1" w:color="auto"/>
          <w:right w:val="single" w:sz="4" w:space="4" w:color="auto"/>
        </w:pBdr>
        <w:spacing w:line="276" w:lineRule="auto"/>
        <w:ind w:right="142"/>
        <w:rPr>
          <w:rFonts w:cs="Arial"/>
          <w:i/>
          <w:szCs w:val="20"/>
        </w:rPr>
      </w:pPr>
      <w:r w:rsidRPr="00B17BE6">
        <w:rPr>
          <w:rFonts w:cs="Arial"/>
          <w:i/>
          <w:szCs w:val="20"/>
        </w:rPr>
        <w:t>2) le società in cui un'altra società dispone di voti sufficienti per esercitare un'influenza dominante nell'assemblea ordinaria;</w:t>
      </w:r>
    </w:p>
    <w:p w14:paraId="65819792" w14:textId="77777777" w:rsidR="004C587C" w:rsidRPr="00B17BE6" w:rsidRDefault="004C587C" w:rsidP="004C587C">
      <w:pPr>
        <w:pBdr>
          <w:top w:val="single" w:sz="4" w:space="1" w:color="auto"/>
          <w:left w:val="single" w:sz="4" w:space="4" w:color="auto"/>
          <w:bottom w:val="single" w:sz="4" w:space="1" w:color="auto"/>
          <w:right w:val="single" w:sz="4" w:space="4" w:color="auto"/>
        </w:pBdr>
        <w:spacing w:line="276" w:lineRule="auto"/>
        <w:ind w:right="142"/>
        <w:rPr>
          <w:rFonts w:cs="Arial"/>
          <w:i/>
          <w:szCs w:val="20"/>
        </w:rPr>
      </w:pPr>
      <w:r w:rsidRPr="00FA1FEB">
        <w:rPr>
          <w:rFonts w:cs="Arial"/>
          <w:i/>
          <w:szCs w:val="20"/>
        </w:rPr>
        <w:t xml:space="preserve">3) le società che sono sotto influenza dominante di un'altra società in virtù di particolari vincoli contrattuali con </w:t>
      </w:r>
      <w:proofErr w:type="gramStart"/>
      <w:r w:rsidRPr="00FA1FEB">
        <w:rPr>
          <w:rFonts w:cs="Arial"/>
          <w:i/>
          <w:szCs w:val="20"/>
        </w:rPr>
        <w:t>essa</w:t>
      </w:r>
      <w:r w:rsidRPr="00FA1FEB">
        <w:rPr>
          <w:rFonts w:cs="Arial"/>
          <w:i/>
          <w:szCs w:val="20"/>
          <w:vertAlign w:val="superscript"/>
        </w:rPr>
        <w:t>(</w:t>
      </w:r>
      <w:proofErr w:type="gramEnd"/>
      <w:r w:rsidRPr="00FA1FEB">
        <w:rPr>
          <w:rFonts w:cs="Arial"/>
          <w:i/>
          <w:szCs w:val="20"/>
          <w:vertAlign w:val="superscript"/>
        </w:rPr>
        <w:t>1)</w:t>
      </w:r>
      <w:r w:rsidRPr="00FA1FEB">
        <w:rPr>
          <w:rFonts w:cs="Arial"/>
          <w:i/>
          <w:szCs w:val="20"/>
        </w:rPr>
        <w:t>.</w:t>
      </w:r>
    </w:p>
    <w:p w14:paraId="37A0ABD5" w14:textId="77777777" w:rsidR="004C587C" w:rsidRPr="00B17BE6" w:rsidRDefault="004C587C" w:rsidP="004C587C">
      <w:pPr>
        <w:pBdr>
          <w:top w:val="single" w:sz="4" w:space="1" w:color="auto"/>
          <w:left w:val="single" w:sz="4" w:space="4" w:color="auto"/>
          <w:bottom w:val="single" w:sz="4" w:space="1" w:color="auto"/>
          <w:right w:val="single" w:sz="4" w:space="4" w:color="auto"/>
        </w:pBdr>
        <w:spacing w:line="276" w:lineRule="auto"/>
        <w:ind w:right="142"/>
        <w:rPr>
          <w:rFonts w:cs="Arial"/>
          <w:i/>
          <w:szCs w:val="20"/>
        </w:rPr>
      </w:pPr>
      <w:r w:rsidRPr="00B17BE6">
        <w:rPr>
          <w:rFonts w:cs="Arial"/>
          <w:i/>
          <w:szCs w:val="20"/>
        </w:rPr>
        <w:t>Ai fini dell'applicazione dei numeri 1) e 2) del primo comma si computano anche i voti spettanti a società controllate, a società fiduciarie e a persona interposta: non si computano i voti spettanti per conto di terzi.</w:t>
      </w:r>
    </w:p>
    <w:p w14:paraId="29ECE485" w14:textId="77777777" w:rsidR="004C587C" w:rsidRPr="00B17BE6" w:rsidRDefault="004C587C" w:rsidP="004C587C">
      <w:pPr>
        <w:pBdr>
          <w:top w:val="single" w:sz="4" w:space="1" w:color="auto"/>
          <w:left w:val="single" w:sz="4" w:space="4" w:color="auto"/>
          <w:bottom w:val="single" w:sz="4" w:space="1" w:color="auto"/>
          <w:right w:val="single" w:sz="4" w:space="4" w:color="auto"/>
        </w:pBdr>
        <w:spacing w:line="276" w:lineRule="auto"/>
        <w:ind w:right="142"/>
        <w:rPr>
          <w:rFonts w:cs="Arial"/>
          <w:i/>
          <w:szCs w:val="20"/>
        </w:rPr>
      </w:pPr>
      <w:r w:rsidRPr="00B17BE6">
        <w:rPr>
          <w:rFonts w:cs="Arial"/>
          <w:i/>
          <w:szCs w:val="20"/>
        </w:rPr>
        <w:t xml:space="preserve">Sono considerate collegate le società sulle quali un'altra società esercita un'influenza notevole. L'influenza si presume quando nell'assemblea ordinaria può essere esercitato almeno un quinto dei voti ovvero un decimo se la società ha azioni quotate in mercati </w:t>
      </w:r>
      <w:proofErr w:type="gramStart"/>
      <w:r w:rsidRPr="00B17BE6">
        <w:rPr>
          <w:rFonts w:cs="Arial"/>
          <w:i/>
          <w:szCs w:val="20"/>
        </w:rPr>
        <w:t>regolamentati</w:t>
      </w:r>
      <w:r w:rsidRPr="00FA1FEB">
        <w:rPr>
          <w:rFonts w:cs="Arial"/>
          <w:i/>
          <w:szCs w:val="20"/>
          <w:vertAlign w:val="superscript"/>
        </w:rPr>
        <w:t>(</w:t>
      </w:r>
      <w:proofErr w:type="gramEnd"/>
      <w:r w:rsidRPr="00FA1FEB">
        <w:rPr>
          <w:rFonts w:cs="Arial"/>
          <w:i/>
          <w:szCs w:val="20"/>
          <w:vertAlign w:val="superscript"/>
        </w:rPr>
        <w:t>2)</w:t>
      </w:r>
      <w:r w:rsidRPr="00B17BE6">
        <w:rPr>
          <w:rFonts w:cs="Arial"/>
          <w:i/>
          <w:szCs w:val="20"/>
        </w:rPr>
        <w:t>.</w:t>
      </w:r>
    </w:p>
    <w:p w14:paraId="00078981" w14:textId="77777777" w:rsidR="004C587C" w:rsidRPr="00B17BE6" w:rsidRDefault="004C587C" w:rsidP="004C587C">
      <w:pPr>
        <w:pBdr>
          <w:top w:val="single" w:sz="4" w:space="1" w:color="auto"/>
          <w:left w:val="single" w:sz="4" w:space="4" w:color="auto"/>
          <w:bottom w:val="single" w:sz="4" w:space="1" w:color="auto"/>
          <w:right w:val="single" w:sz="4" w:space="4" w:color="auto"/>
        </w:pBdr>
        <w:spacing w:line="276" w:lineRule="auto"/>
        <w:ind w:right="142"/>
        <w:rPr>
          <w:rFonts w:cs="Arial"/>
          <w:i/>
          <w:szCs w:val="20"/>
        </w:rPr>
      </w:pPr>
      <w:r w:rsidRPr="00FA1FEB">
        <w:rPr>
          <w:rFonts w:cs="Arial"/>
          <w:i/>
          <w:szCs w:val="20"/>
          <w:u w:val="single"/>
        </w:rPr>
        <w:t>Note</w:t>
      </w:r>
      <w:r>
        <w:rPr>
          <w:rFonts w:cs="Arial"/>
          <w:i/>
          <w:szCs w:val="20"/>
          <w:u w:val="single"/>
        </w:rPr>
        <w:t>:</w:t>
      </w:r>
    </w:p>
    <w:p w14:paraId="3C32BC68" w14:textId="77777777" w:rsidR="004C587C" w:rsidRPr="00B17BE6" w:rsidRDefault="004C587C" w:rsidP="004C587C">
      <w:pPr>
        <w:pBdr>
          <w:top w:val="single" w:sz="4" w:space="1" w:color="auto"/>
          <w:left w:val="single" w:sz="4" w:space="4" w:color="auto"/>
          <w:bottom w:val="single" w:sz="4" w:space="1" w:color="auto"/>
          <w:right w:val="single" w:sz="4" w:space="4" w:color="auto"/>
        </w:pBdr>
        <w:spacing w:line="276" w:lineRule="auto"/>
        <w:ind w:right="142"/>
        <w:rPr>
          <w:rFonts w:cs="Arial"/>
          <w:i/>
          <w:szCs w:val="20"/>
        </w:rPr>
      </w:pPr>
      <w:r w:rsidRPr="00FA1FEB">
        <w:rPr>
          <w:rFonts w:cs="Arial"/>
          <w:i/>
          <w:szCs w:val="20"/>
          <w:vertAlign w:val="superscript"/>
        </w:rPr>
        <w:t>(1)</w:t>
      </w:r>
      <w:r w:rsidRPr="00FA1FEB">
        <w:rPr>
          <w:rFonts w:cs="Arial"/>
          <w:i/>
          <w:szCs w:val="20"/>
        </w:rPr>
        <w:t xml:space="preserve"> Si configura un controllo esterno di una società su di un'altra e ciò in virtù di determinati vincoli contrattuali.</w:t>
      </w:r>
    </w:p>
    <w:p w14:paraId="0172B183" w14:textId="77777777" w:rsidR="004C587C" w:rsidRPr="00B17BE6" w:rsidRDefault="004C587C" w:rsidP="004C587C">
      <w:pPr>
        <w:pBdr>
          <w:top w:val="single" w:sz="4" w:space="1" w:color="auto"/>
          <w:left w:val="single" w:sz="4" w:space="4" w:color="auto"/>
          <w:bottom w:val="single" w:sz="4" w:space="1" w:color="auto"/>
          <w:right w:val="single" w:sz="4" w:space="4" w:color="auto"/>
        </w:pBdr>
        <w:spacing w:line="276" w:lineRule="auto"/>
        <w:ind w:right="142"/>
        <w:rPr>
          <w:rFonts w:cs="Arial"/>
          <w:i/>
          <w:szCs w:val="20"/>
        </w:rPr>
      </w:pPr>
      <w:r w:rsidRPr="00FA1FEB">
        <w:rPr>
          <w:rFonts w:cs="Arial"/>
          <w:i/>
          <w:szCs w:val="20"/>
          <w:vertAlign w:val="superscript"/>
        </w:rPr>
        <w:t>(2)</w:t>
      </w:r>
      <w:r w:rsidRPr="00B17BE6">
        <w:rPr>
          <w:rFonts w:cs="Arial"/>
          <w:i/>
          <w:szCs w:val="20"/>
        </w:rPr>
        <w:t xml:space="preserve"> Comma così modificato dall'art. 8 D. Lgs. 28 dicembre 2004, n. 310.</w:t>
      </w:r>
    </w:p>
    <w:p w14:paraId="28109388" w14:textId="77777777" w:rsidR="004C587C" w:rsidRPr="00F47640" w:rsidRDefault="004C587C" w:rsidP="004C587C">
      <w:pPr>
        <w:spacing w:line="276" w:lineRule="auto"/>
        <w:ind w:right="142"/>
        <w:jc w:val="both"/>
      </w:pPr>
    </w:p>
    <w:p w14:paraId="1EF890F1" w14:textId="77777777" w:rsidR="004C587C" w:rsidRPr="00A607AB" w:rsidRDefault="004C587C" w:rsidP="004C587C">
      <w:pPr>
        <w:spacing w:line="100" w:lineRule="atLeast"/>
        <w:ind w:right="142"/>
        <w:jc w:val="both"/>
        <w:rPr>
          <w:rFonts w:cs="Arial"/>
          <w:b/>
          <w:bCs/>
          <w:i/>
          <w:iCs/>
          <w:szCs w:val="20"/>
          <w:u w:val="single"/>
        </w:rPr>
      </w:pPr>
      <w:r w:rsidRPr="00A607AB">
        <w:rPr>
          <w:rFonts w:cs="Arial"/>
          <w:b/>
          <w:bCs/>
          <w:i/>
          <w:iCs/>
          <w:szCs w:val="20"/>
          <w:u w:val="single"/>
        </w:rPr>
        <w:t>Informazioni a titolo esemplificativo</w:t>
      </w:r>
      <w:r>
        <w:rPr>
          <w:rFonts w:cs="Arial"/>
          <w:b/>
          <w:bCs/>
          <w:i/>
          <w:iCs/>
          <w:szCs w:val="20"/>
          <w:u w:val="single"/>
        </w:rPr>
        <w:t xml:space="preserve"> per una valutazione caso per caso di tali fattispecie</w:t>
      </w:r>
      <w:r w:rsidRPr="00A607AB">
        <w:rPr>
          <w:rFonts w:cs="Arial"/>
          <w:b/>
          <w:bCs/>
          <w:i/>
          <w:iCs/>
          <w:szCs w:val="20"/>
          <w:u w:val="single"/>
        </w:rPr>
        <w:t>:</w:t>
      </w:r>
    </w:p>
    <w:p w14:paraId="40DD25EF" w14:textId="77777777" w:rsidR="004C587C" w:rsidRDefault="004C587C" w:rsidP="004C587C">
      <w:pPr>
        <w:spacing w:line="100" w:lineRule="atLeast"/>
        <w:ind w:right="142"/>
        <w:jc w:val="both"/>
        <w:rPr>
          <w:rFonts w:cs="Arial"/>
          <w:szCs w:val="20"/>
        </w:rPr>
      </w:pPr>
      <w:r w:rsidRPr="00A607AB">
        <w:rPr>
          <w:rFonts w:cs="Arial"/>
          <w:i/>
          <w:iCs/>
          <w:szCs w:val="20"/>
          <w:u w:val="single"/>
        </w:rPr>
        <w:t>Per contratto concluso tra imprese che possa creare un legame di influenza dominante</w:t>
      </w:r>
      <w:r>
        <w:rPr>
          <w:rFonts w:cs="Arial"/>
          <w:szCs w:val="20"/>
        </w:rPr>
        <w:t>, si possono citare i contratti di franchising, i contratti di distribuzione in esclusiva, i contratti di rete, alcune contratti di partenariato, alcuni contratti ove vengono disciplinati i rapporti in un consorzio a rilevanza esterna. Dal momento che non tutti i contratti menzionati hanno le caratteristiche sufficienti per instaurare un rapporto di influenza dominante tra imprese, ai fini della dichiarazione di cui sopra, e del relativo controllo, l’impresa dichiarante deve valutare se tali clausole dei contratti, di cui fosse parte contraente, abbiano i connotati di creare -a monte o a valle- anche un rapporto di controllo stabile, continuativo e determinante sulle principali scelte aziendali (forma di eterodeterminazione dell’attività dell’impresa in forza di vincoli contrattuali esterna alla stessa). Pertanto, non conta la forma iuris del contratto ma il contenuto dello stesso e delle obbligazioni create dal contratto come forma di controllo esterno dell’impresa slegato dal possesso della maggioranza dei voti.</w:t>
      </w:r>
    </w:p>
    <w:p w14:paraId="7F0522BE" w14:textId="77777777" w:rsidR="004C587C" w:rsidRDefault="004C587C" w:rsidP="004C587C">
      <w:pPr>
        <w:spacing w:line="100" w:lineRule="atLeast"/>
        <w:ind w:right="142"/>
        <w:jc w:val="both"/>
        <w:rPr>
          <w:rFonts w:cs="Arial"/>
          <w:szCs w:val="20"/>
        </w:rPr>
      </w:pPr>
    </w:p>
    <w:p w14:paraId="0312BE2D" w14:textId="77777777" w:rsidR="004C587C" w:rsidRPr="00A607AB" w:rsidRDefault="004C587C" w:rsidP="004C587C">
      <w:pPr>
        <w:spacing w:line="100" w:lineRule="atLeast"/>
        <w:ind w:right="142"/>
        <w:jc w:val="both"/>
        <w:rPr>
          <w:rFonts w:cs="Arial"/>
          <w:szCs w:val="20"/>
        </w:rPr>
      </w:pPr>
      <w:r w:rsidRPr="00A607AB">
        <w:rPr>
          <w:rFonts w:cs="Arial"/>
          <w:i/>
          <w:iCs/>
          <w:szCs w:val="20"/>
          <w:u w:val="single"/>
        </w:rPr>
        <w:t>Per patto parasociale</w:t>
      </w:r>
      <w:r>
        <w:rPr>
          <w:rFonts w:cs="Arial"/>
          <w:szCs w:val="20"/>
        </w:rPr>
        <w:t xml:space="preserve">, si rinvia alla definizione di cui all’art. </w:t>
      </w:r>
      <w:r w:rsidRPr="00A607AB">
        <w:rPr>
          <w:rFonts w:cs="Arial"/>
          <w:szCs w:val="20"/>
        </w:rPr>
        <w:t xml:space="preserve">2341-bis c.c. </w:t>
      </w:r>
      <w:r>
        <w:rPr>
          <w:rFonts w:cs="Arial"/>
          <w:szCs w:val="20"/>
        </w:rPr>
        <w:t>secondo cui “i</w:t>
      </w:r>
      <w:r w:rsidRPr="00A607AB">
        <w:rPr>
          <w:rFonts w:cs="Arial"/>
          <w:szCs w:val="20"/>
        </w:rPr>
        <w:t xml:space="preserve"> patti, in qualunque forma stipulati, che al fine di stabilizzare gli assetti proprietari o il governo della società: a) hanno per oggetto l’esercizio del diritto di voto nelle società per azioni o nelle società che le controllano; b) pongono limiti al trasferimento delle relative azioni o delle partecipazioni in società che le controllano; c) hanno per oggetto o per effetto l’esercizio anche congiunto di un’influenza dominante su tali società, non possono avere durata superiore a cinque anni e si intendono stipulati per questa durata anche se le parti hanno previsto un termine maggiore; i patti sono rinnovabili alla scadenza. Qualora il patto non preveda un termine di durata, ciascun contraente ha diritto di recedere con un preavviso di centottanta giorni</w:t>
      </w:r>
      <w:r>
        <w:rPr>
          <w:rFonts w:cs="Arial"/>
          <w:szCs w:val="20"/>
        </w:rPr>
        <w:t>”</w:t>
      </w:r>
      <w:r w:rsidRPr="00A607AB">
        <w:rPr>
          <w:rFonts w:cs="Arial"/>
          <w:szCs w:val="20"/>
        </w:rPr>
        <w:t>.</w:t>
      </w:r>
      <w:r>
        <w:rPr>
          <w:rFonts w:cs="Arial"/>
          <w:szCs w:val="20"/>
        </w:rPr>
        <w:t xml:space="preserve"> Anche in questo caso, il patto parasociale deve essere valutato nel merito del proprio contenuto, ai fini di determinare se sia in grado di instaurare un rapporto di controllo stabile, continuativo e determinante sulle principali scelte aziendali.</w:t>
      </w:r>
    </w:p>
    <w:p w14:paraId="01166E3D" w14:textId="77777777" w:rsidR="004C587C" w:rsidRDefault="004C587C" w:rsidP="004C587C">
      <w:pPr>
        <w:spacing w:line="100" w:lineRule="atLeast"/>
        <w:ind w:right="142"/>
        <w:jc w:val="both"/>
        <w:rPr>
          <w:rFonts w:cs="Arial"/>
          <w:szCs w:val="20"/>
        </w:rPr>
      </w:pPr>
      <w:r>
        <w:rPr>
          <w:rFonts w:cs="Arial"/>
          <w:szCs w:val="20"/>
        </w:rPr>
        <w:t xml:space="preserve">  </w:t>
      </w:r>
    </w:p>
    <w:p w14:paraId="548FBBE1" w14:textId="77777777" w:rsidR="004C587C" w:rsidRPr="00665E58" w:rsidRDefault="004C587C" w:rsidP="004C587C">
      <w:pPr>
        <w:spacing w:line="100" w:lineRule="atLeast"/>
        <w:ind w:right="142"/>
        <w:jc w:val="both"/>
        <w:rPr>
          <w:rFonts w:cs="Arial"/>
          <w:szCs w:val="20"/>
        </w:rPr>
      </w:pPr>
    </w:p>
    <w:p w14:paraId="29278D89" w14:textId="77777777" w:rsidR="004C587C" w:rsidRDefault="004C587C" w:rsidP="004C587C">
      <w:pPr>
        <w:spacing w:after="120"/>
        <w:jc w:val="center"/>
        <w:rPr>
          <w:rStyle w:val="Enfasicorsivo"/>
          <w:rFonts w:cs="Arial"/>
          <w:b/>
          <w:i w:val="0"/>
          <w:iCs/>
          <w:smallCaps/>
          <w:sz w:val="24"/>
          <w:szCs w:val="20"/>
        </w:rPr>
        <w:sectPr w:rsidR="004C587C" w:rsidSect="000408F7">
          <w:headerReference w:type="default" r:id="rId9"/>
          <w:footerReference w:type="default" r:id="rId10"/>
          <w:pgSz w:w="11906" w:h="16838"/>
          <w:pgMar w:top="386" w:right="1134" w:bottom="1134" w:left="1134" w:header="708" w:footer="708" w:gutter="0"/>
          <w:cols w:space="708"/>
          <w:docGrid w:linePitch="360"/>
        </w:sectPr>
      </w:pPr>
    </w:p>
    <w:p w14:paraId="6D6D8F97" w14:textId="77777777" w:rsidR="004C587C" w:rsidRDefault="004C587C" w:rsidP="004C587C">
      <w:pPr>
        <w:spacing w:after="120"/>
        <w:jc w:val="center"/>
        <w:rPr>
          <w:rStyle w:val="Enfasicorsivo"/>
          <w:rFonts w:cs="Arial"/>
          <w:b/>
          <w:i w:val="0"/>
          <w:iCs/>
          <w:smallCaps/>
          <w:sz w:val="24"/>
          <w:szCs w:val="20"/>
        </w:rPr>
      </w:pPr>
      <w:r w:rsidRPr="00665E58">
        <w:rPr>
          <w:rStyle w:val="Enfasicorsivo"/>
          <w:rFonts w:cs="Arial"/>
          <w:b/>
          <w:i w:val="0"/>
          <w:iCs/>
          <w:smallCaps/>
          <w:sz w:val="24"/>
          <w:szCs w:val="20"/>
        </w:rPr>
        <w:t xml:space="preserve">Dichiarazione sostitutiva per la concessione di aiuti in </w:t>
      </w:r>
      <w:r w:rsidRPr="00665E58">
        <w:rPr>
          <w:rStyle w:val="Enfasicorsivo"/>
          <w:rFonts w:cs="Arial"/>
          <w:i w:val="0"/>
          <w:iCs/>
          <w:smallCaps/>
          <w:sz w:val="24"/>
          <w:szCs w:val="20"/>
        </w:rPr>
        <w:t xml:space="preserve">«de </w:t>
      </w:r>
      <w:proofErr w:type="spellStart"/>
      <w:r w:rsidRPr="00665E58">
        <w:rPr>
          <w:rStyle w:val="Enfasicorsivo"/>
          <w:rFonts w:cs="Arial"/>
          <w:i w:val="0"/>
          <w:iCs/>
          <w:smallCaps/>
          <w:sz w:val="24"/>
          <w:szCs w:val="20"/>
        </w:rPr>
        <w:t>minimis</w:t>
      </w:r>
      <w:proofErr w:type="spellEnd"/>
      <w:r w:rsidRPr="00665E58">
        <w:rPr>
          <w:rStyle w:val="Enfasicorsivo"/>
          <w:rFonts w:cs="Arial"/>
          <w:i w:val="0"/>
          <w:iCs/>
          <w:smallCaps/>
          <w:sz w:val="24"/>
          <w:szCs w:val="20"/>
        </w:rPr>
        <w:t>»,</w:t>
      </w:r>
      <w:r w:rsidRPr="00665E58">
        <w:rPr>
          <w:rStyle w:val="Enfasicorsivo"/>
          <w:rFonts w:cs="Arial"/>
          <w:b/>
          <w:i w:val="0"/>
          <w:iCs/>
          <w:smallCaps/>
          <w:sz w:val="24"/>
          <w:szCs w:val="20"/>
        </w:rPr>
        <w:t xml:space="preserve"> </w:t>
      </w:r>
    </w:p>
    <w:p w14:paraId="1F2A975B" w14:textId="77777777" w:rsidR="004C587C" w:rsidRPr="00665E58" w:rsidRDefault="004C587C" w:rsidP="004C587C">
      <w:pPr>
        <w:spacing w:after="120"/>
        <w:jc w:val="center"/>
        <w:rPr>
          <w:rStyle w:val="Enfasicorsivo"/>
          <w:rFonts w:cs="Arial"/>
          <w:b/>
          <w:i w:val="0"/>
          <w:iCs/>
          <w:smallCaps/>
          <w:sz w:val="24"/>
          <w:szCs w:val="20"/>
        </w:rPr>
      </w:pPr>
      <w:r w:rsidRPr="00DF6D09">
        <w:rPr>
          <w:rStyle w:val="Enfasicorsivo"/>
          <w:rFonts w:cs="Arial"/>
          <w:b/>
          <w:i w:val="0"/>
          <w:iCs/>
          <w:smallCaps/>
          <w:sz w:val="24"/>
          <w:szCs w:val="20"/>
        </w:rPr>
        <w:t xml:space="preserve">ai sensi dell'art. </w:t>
      </w:r>
      <w:hyperlink r:id="rId11" w:history="1">
        <w:r w:rsidRPr="00DF6D09">
          <w:rPr>
            <w:rStyle w:val="Enfasicorsivo"/>
            <w:rFonts w:cs="Arial"/>
            <w:b/>
            <w:i w:val="0"/>
            <w:iCs/>
            <w:smallCaps/>
            <w:sz w:val="24"/>
            <w:szCs w:val="20"/>
          </w:rPr>
          <w:t>47</w:t>
        </w:r>
      </w:hyperlink>
      <w:r w:rsidRPr="00DF6D09">
        <w:rPr>
          <w:rStyle w:val="Enfasicorsivo"/>
          <w:rFonts w:cs="Arial"/>
          <w:b/>
          <w:i w:val="0"/>
          <w:iCs/>
          <w:smallCaps/>
          <w:sz w:val="24"/>
          <w:szCs w:val="20"/>
        </w:rPr>
        <w:t xml:space="preserve"> del decreto del Presidente della Repubblica 28 dicembre 2000, n. 445</w:t>
      </w:r>
      <w:r w:rsidRPr="00665E58">
        <w:rPr>
          <w:rStyle w:val="Enfasicorsivo"/>
          <w:rFonts w:cs="Arial"/>
          <w:b/>
          <w:i w:val="0"/>
          <w:iCs/>
          <w:smallCaps/>
          <w:sz w:val="24"/>
          <w:szCs w:val="20"/>
        </w:rPr>
        <w:t xml:space="preserve"> </w:t>
      </w:r>
    </w:p>
    <w:p w14:paraId="3FFD4F82" w14:textId="77777777" w:rsidR="004C587C" w:rsidRDefault="004C587C" w:rsidP="004C587C">
      <w:pPr>
        <w:pStyle w:val="Intestazione"/>
        <w:spacing w:after="120"/>
        <w:jc w:val="center"/>
        <w:rPr>
          <w:rStyle w:val="Enfasicorsivo"/>
          <w:rFonts w:cs="Arial"/>
          <w:i w:val="0"/>
          <w:iCs/>
          <w:szCs w:val="20"/>
        </w:rPr>
      </w:pPr>
    </w:p>
    <w:p w14:paraId="73DFF2B5" w14:textId="77777777" w:rsidR="004C587C" w:rsidRPr="00665E58" w:rsidRDefault="004C587C" w:rsidP="004C587C">
      <w:pPr>
        <w:spacing w:after="120"/>
        <w:rPr>
          <w:rFonts w:cs="Arial"/>
          <w:bCs/>
          <w:szCs w:val="20"/>
        </w:rPr>
      </w:pPr>
      <w:r w:rsidRPr="00665E58">
        <w:rPr>
          <w:rFonts w:cs="Arial"/>
          <w:bCs/>
          <w:szCs w:val="20"/>
        </w:rPr>
        <w:t xml:space="preserve">Il/la </w:t>
      </w:r>
      <w:r w:rsidRPr="00665E58">
        <w:rPr>
          <w:rFonts w:cs="Arial"/>
          <w:b/>
          <w:bCs/>
          <w:szCs w:val="20"/>
        </w:rPr>
        <w:t>sottoscritto/a:</w:t>
      </w:r>
    </w:p>
    <w:tbl>
      <w:tblPr>
        <w:tblW w:w="10206" w:type="dxa"/>
        <w:tblInd w:w="108" w:type="dxa"/>
        <w:tblBorders>
          <w:top w:val="double" w:sz="4" w:space="0" w:color="auto"/>
          <w:left w:val="double" w:sz="4" w:space="0" w:color="auto"/>
          <w:bottom w:val="double" w:sz="4" w:space="0" w:color="auto"/>
          <w:right w:val="double" w:sz="4" w:space="0" w:color="auto"/>
          <w:insideH w:val="single" w:sz="18" w:space="0" w:color="FFFFFF"/>
          <w:insideV w:val="single" w:sz="18" w:space="0" w:color="FFFFFF"/>
        </w:tblBorders>
        <w:tblLayout w:type="fixed"/>
        <w:tblLook w:val="0000" w:firstRow="0" w:lastRow="0" w:firstColumn="0" w:lastColumn="0" w:noHBand="0" w:noVBand="0"/>
      </w:tblPr>
      <w:tblGrid>
        <w:gridCol w:w="1560"/>
        <w:gridCol w:w="3010"/>
        <w:gridCol w:w="1058"/>
        <w:gridCol w:w="1600"/>
        <w:gridCol w:w="1652"/>
        <w:gridCol w:w="528"/>
        <w:gridCol w:w="798"/>
      </w:tblGrid>
      <w:tr w:rsidR="004C587C" w:rsidRPr="00665E58" w14:paraId="4BFA8C75" w14:textId="77777777" w:rsidTr="007967E3">
        <w:trPr>
          <w:trHeight w:val="397"/>
        </w:trPr>
        <w:tc>
          <w:tcPr>
            <w:tcW w:w="10206" w:type="dxa"/>
            <w:gridSpan w:val="7"/>
            <w:tcBorders>
              <w:top w:val="double" w:sz="4" w:space="0" w:color="auto"/>
            </w:tcBorders>
            <w:shd w:val="clear" w:color="auto" w:fill="auto"/>
            <w:vAlign w:val="center"/>
          </w:tcPr>
          <w:p w14:paraId="716F0AB4" w14:textId="77777777" w:rsidR="004C587C" w:rsidRPr="00665E58" w:rsidRDefault="004C587C" w:rsidP="007967E3">
            <w:pPr>
              <w:rPr>
                <w:b/>
                <w:sz w:val="18"/>
              </w:rPr>
            </w:pPr>
            <w:r w:rsidRPr="00665E58">
              <w:rPr>
                <w:b/>
                <w:sz w:val="18"/>
              </w:rPr>
              <w:t>SEZIONE 1 – Anagrafica richiedente</w:t>
            </w:r>
          </w:p>
        </w:tc>
      </w:tr>
      <w:tr w:rsidR="004C587C" w:rsidRPr="00665E58" w14:paraId="50392690" w14:textId="77777777" w:rsidTr="007967E3">
        <w:trPr>
          <w:trHeight w:val="283"/>
        </w:trPr>
        <w:tc>
          <w:tcPr>
            <w:tcW w:w="1560" w:type="dxa"/>
            <w:vMerge w:val="restart"/>
            <w:tcBorders>
              <w:right w:val="nil"/>
            </w:tcBorders>
            <w:shd w:val="clear" w:color="auto" w:fill="auto"/>
          </w:tcPr>
          <w:p w14:paraId="65EB4216" w14:textId="77777777" w:rsidR="004C587C" w:rsidRDefault="004C587C" w:rsidP="007967E3">
            <w:pPr>
              <w:rPr>
                <w:b/>
                <w:sz w:val="18"/>
              </w:rPr>
            </w:pPr>
            <w:r w:rsidRPr="00665E58">
              <w:rPr>
                <w:b/>
                <w:sz w:val="18"/>
              </w:rPr>
              <w:t xml:space="preserve">Il Titolare </w:t>
            </w:r>
          </w:p>
          <w:p w14:paraId="0D53412D" w14:textId="77777777" w:rsidR="004C587C" w:rsidRPr="00665E58" w:rsidRDefault="004C587C" w:rsidP="007967E3">
            <w:pPr>
              <w:rPr>
                <w:b/>
                <w:sz w:val="18"/>
              </w:rPr>
            </w:pPr>
            <w:r w:rsidRPr="00665E58">
              <w:rPr>
                <w:b/>
                <w:sz w:val="18"/>
              </w:rPr>
              <w:t>o legale rappresentante dell'impresa</w:t>
            </w:r>
            <w:r>
              <w:rPr>
                <w:rStyle w:val="Rimandonotaapidipagina"/>
                <w:bCs/>
                <w:szCs w:val="20"/>
              </w:rPr>
              <w:footnoteReference w:id="2"/>
            </w:r>
            <w:r w:rsidRPr="00665E58">
              <w:rPr>
                <w:b/>
                <w:sz w:val="18"/>
              </w:rPr>
              <w:t xml:space="preserve"> </w:t>
            </w:r>
          </w:p>
        </w:tc>
        <w:tc>
          <w:tcPr>
            <w:tcW w:w="4068" w:type="dxa"/>
            <w:gridSpan w:val="2"/>
            <w:tcBorders>
              <w:top w:val="dotted" w:sz="4" w:space="0" w:color="auto"/>
              <w:left w:val="nil"/>
              <w:bottom w:val="dotted" w:sz="4" w:space="0" w:color="auto"/>
              <w:right w:val="dotted" w:sz="4" w:space="0" w:color="auto"/>
            </w:tcBorders>
            <w:shd w:val="clear" w:color="auto" w:fill="auto"/>
            <w:vAlign w:val="center"/>
          </w:tcPr>
          <w:p w14:paraId="4DF82680" w14:textId="77777777" w:rsidR="004C587C" w:rsidRPr="00665E58" w:rsidRDefault="004C587C" w:rsidP="007967E3">
            <w:pPr>
              <w:rPr>
                <w:sz w:val="18"/>
              </w:rPr>
            </w:pPr>
            <w:r w:rsidRPr="00665E58">
              <w:rPr>
                <w:sz w:val="18"/>
              </w:rPr>
              <w:t xml:space="preserve">Nome e cognome </w:t>
            </w:r>
          </w:p>
        </w:tc>
        <w:tc>
          <w:tcPr>
            <w:tcW w:w="1600" w:type="dxa"/>
            <w:tcBorders>
              <w:top w:val="dotted" w:sz="4" w:space="0" w:color="auto"/>
              <w:left w:val="dotted" w:sz="4" w:space="0" w:color="auto"/>
              <w:bottom w:val="dotted" w:sz="4" w:space="0" w:color="auto"/>
              <w:right w:val="dotted" w:sz="4" w:space="0" w:color="auto"/>
            </w:tcBorders>
            <w:shd w:val="clear" w:color="auto" w:fill="auto"/>
            <w:vAlign w:val="center"/>
          </w:tcPr>
          <w:p w14:paraId="43E9DD75" w14:textId="77777777" w:rsidR="004C587C" w:rsidRPr="00665E58" w:rsidRDefault="004C587C" w:rsidP="007967E3">
            <w:pPr>
              <w:rPr>
                <w:sz w:val="18"/>
              </w:rPr>
            </w:pPr>
            <w:r w:rsidRPr="00665E58">
              <w:rPr>
                <w:sz w:val="18"/>
              </w:rPr>
              <w:t>nata/o il</w:t>
            </w:r>
          </w:p>
        </w:tc>
        <w:tc>
          <w:tcPr>
            <w:tcW w:w="2180" w:type="dxa"/>
            <w:gridSpan w:val="2"/>
            <w:tcBorders>
              <w:top w:val="dotted" w:sz="4" w:space="0" w:color="auto"/>
              <w:left w:val="dotted" w:sz="4" w:space="0" w:color="auto"/>
              <w:bottom w:val="dotted" w:sz="4" w:space="0" w:color="auto"/>
              <w:right w:val="dotted" w:sz="4" w:space="0" w:color="auto"/>
            </w:tcBorders>
            <w:shd w:val="clear" w:color="auto" w:fill="auto"/>
            <w:vAlign w:val="center"/>
          </w:tcPr>
          <w:p w14:paraId="7DE1ACFD" w14:textId="77777777" w:rsidR="004C587C" w:rsidRPr="00665E58" w:rsidRDefault="004C587C" w:rsidP="007967E3">
            <w:pPr>
              <w:rPr>
                <w:sz w:val="18"/>
              </w:rPr>
            </w:pPr>
            <w:r w:rsidRPr="00665E58">
              <w:rPr>
                <w:sz w:val="18"/>
              </w:rPr>
              <w:t>nel Comune di</w:t>
            </w:r>
          </w:p>
        </w:tc>
        <w:tc>
          <w:tcPr>
            <w:tcW w:w="798" w:type="dxa"/>
            <w:tcBorders>
              <w:top w:val="dotted" w:sz="4" w:space="0" w:color="auto"/>
              <w:left w:val="dotted" w:sz="4" w:space="0" w:color="auto"/>
              <w:bottom w:val="dotted" w:sz="4" w:space="0" w:color="auto"/>
            </w:tcBorders>
            <w:shd w:val="clear" w:color="auto" w:fill="auto"/>
            <w:vAlign w:val="center"/>
          </w:tcPr>
          <w:p w14:paraId="55B65DCB" w14:textId="77777777" w:rsidR="004C587C" w:rsidRPr="00665E58" w:rsidRDefault="004C587C" w:rsidP="007967E3">
            <w:pPr>
              <w:rPr>
                <w:sz w:val="18"/>
              </w:rPr>
            </w:pPr>
            <w:proofErr w:type="spellStart"/>
            <w:r w:rsidRPr="00665E58">
              <w:rPr>
                <w:sz w:val="18"/>
              </w:rPr>
              <w:t>Prov</w:t>
            </w:r>
            <w:proofErr w:type="spellEnd"/>
          </w:p>
        </w:tc>
      </w:tr>
      <w:tr w:rsidR="004C587C" w:rsidRPr="00665E58" w14:paraId="531D8652" w14:textId="77777777" w:rsidTr="007967E3">
        <w:trPr>
          <w:trHeight w:val="397"/>
        </w:trPr>
        <w:tc>
          <w:tcPr>
            <w:tcW w:w="1560" w:type="dxa"/>
            <w:vMerge/>
            <w:tcBorders>
              <w:right w:val="nil"/>
            </w:tcBorders>
            <w:shd w:val="clear" w:color="auto" w:fill="auto"/>
          </w:tcPr>
          <w:p w14:paraId="3B8938C8" w14:textId="77777777" w:rsidR="004C587C" w:rsidRPr="00665E58" w:rsidRDefault="004C587C" w:rsidP="007967E3">
            <w:pPr>
              <w:rPr>
                <w:sz w:val="18"/>
              </w:rPr>
            </w:pPr>
          </w:p>
        </w:tc>
        <w:tc>
          <w:tcPr>
            <w:tcW w:w="4068" w:type="dxa"/>
            <w:gridSpan w:val="2"/>
            <w:tcBorders>
              <w:top w:val="dotted" w:sz="4" w:space="0" w:color="auto"/>
              <w:left w:val="nil"/>
              <w:bottom w:val="dotted" w:sz="4" w:space="0" w:color="auto"/>
              <w:right w:val="dotted" w:sz="4" w:space="0" w:color="auto"/>
            </w:tcBorders>
            <w:shd w:val="clear" w:color="auto" w:fill="auto"/>
            <w:vAlign w:val="center"/>
          </w:tcPr>
          <w:p w14:paraId="1A541BA9" w14:textId="77777777" w:rsidR="004C587C" w:rsidRPr="00665E58" w:rsidRDefault="004C587C" w:rsidP="007967E3">
            <w:pPr>
              <w:rPr>
                <w:sz w:val="18"/>
              </w:rPr>
            </w:pPr>
          </w:p>
        </w:tc>
        <w:tc>
          <w:tcPr>
            <w:tcW w:w="1600" w:type="dxa"/>
            <w:tcBorders>
              <w:top w:val="dotted" w:sz="4" w:space="0" w:color="auto"/>
              <w:left w:val="dotted" w:sz="4" w:space="0" w:color="auto"/>
              <w:bottom w:val="dotted" w:sz="4" w:space="0" w:color="auto"/>
              <w:right w:val="dotted" w:sz="4" w:space="0" w:color="auto"/>
            </w:tcBorders>
            <w:shd w:val="clear" w:color="auto" w:fill="auto"/>
            <w:vAlign w:val="center"/>
          </w:tcPr>
          <w:p w14:paraId="27B5F56B" w14:textId="77777777" w:rsidR="004C587C" w:rsidRPr="00665E58" w:rsidRDefault="004C587C" w:rsidP="007967E3">
            <w:pPr>
              <w:rPr>
                <w:sz w:val="18"/>
              </w:rPr>
            </w:pPr>
          </w:p>
        </w:tc>
        <w:tc>
          <w:tcPr>
            <w:tcW w:w="2180" w:type="dxa"/>
            <w:gridSpan w:val="2"/>
            <w:tcBorders>
              <w:top w:val="dotted" w:sz="4" w:space="0" w:color="auto"/>
              <w:left w:val="dotted" w:sz="4" w:space="0" w:color="auto"/>
              <w:bottom w:val="dotted" w:sz="4" w:space="0" w:color="auto"/>
              <w:right w:val="dotted" w:sz="4" w:space="0" w:color="auto"/>
            </w:tcBorders>
            <w:shd w:val="clear" w:color="auto" w:fill="auto"/>
            <w:vAlign w:val="center"/>
          </w:tcPr>
          <w:p w14:paraId="0A94C73E" w14:textId="77777777" w:rsidR="004C587C" w:rsidRPr="00665E58" w:rsidRDefault="004C587C" w:rsidP="007967E3">
            <w:pPr>
              <w:rPr>
                <w:sz w:val="18"/>
              </w:rPr>
            </w:pPr>
          </w:p>
        </w:tc>
        <w:tc>
          <w:tcPr>
            <w:tcW w:w="798" w:type="dxa"/>
            <w:tcBorders>
              <w:top w:val="dotted" w:sz="4" w:space="0" w:color="auto"/>
              <w:left w:val="dotted" w:sz="4" w:space="0" w:color="auto"/>
              <w:bottom w:val="dotted" w:sz="4" w:space="0" w:color="auto"/>
            </w:tcBorders>
            <w:shd w:val="clear" w:color="auto" w:fill="auto"/>
            <w:vAlign w:val="center"/>
          </w:tcPr>
          <w:p w14:paraId="08AC3FF0" w14:textId="77777777" w:rsidR="004C587C" w:rsidRPr="00665E58" w:rsidRDefault="004C587C" w:rsidP="007967E3">
            <w:pPr>
              <w:rPr>
                <w:sz w:val="18"/>
              </w:rPr>
            </w:pPr>
          </w:p>
        </w:tc>
      </w:tr>
      <w:tr w:rsidR="004C587C" w:rsidRPr="00665E58" w14:paraId="1D140FE4" w14:textId="77777777" w:rsidTr="007967E3">
        <w:trPr>
          <w:trHeight w:val="283"/>
        </w:trPr>
        <w:tc>
          <w:tcPr>
            <w:tcW w:w="1560" w:type="dxa"/>
            <w:vMerge/>
            <w:tcBorders>
              <w:right w:val="nil"/>
            </w:tcBorders>
            <w:shd w:val="clear" w:color="auto" w:fill="auto"/>
          </w:tcPr>
          <w:p w14:paraId="2EB6D11B" w14:textId="77777777" w:rsidR="004C587C" w:rsidRPr="00665E58" w:rsidRDefault="004C587C" w:rsidP="007967E3">
            <w:pPr>
              <w:rPr>
                <w:sz w:val="18"/>
              </w:rPr>
            </w:pPr>
          </w:p>
        </w:tc>
        <w:tc>
          <w:tcPr>
            <w:tcW w:w="3010" w:type="dxa"/>
            <w:tcBorders>
              <w:top w:val="dotted" w:sz="4" w:space="0" w:color="auto"/>
              <w:left w:val="nil"/>
              <w:bottom w:val="dotted" w:sz="4" w:space="0" w:color="auto"/>
              <w:right w:val="dotted" w:sz="4" w:space="0" w:color="auto"/>
            </w:tcBorders>
            <w:shd w:val="clear" w:color="auto" w:fill="auto"/>
            <w:vAlign w:val="center"/>
          </w:tcPr>
          <w:p w14:paraId="3680C011" w14:textId="77777777" w:rsidR="004C587C" w:rsidRPr="00665E58" w:rsidRDefault="004C587C" w:rsidP="007967E3">
            <w:pPr>
              <w:rPr>
                <w:sz w:val="18"/>
              </w:rPr>
            </w:pPr>
            <w:r w:rsidRPr="00665E58">
              <w:rPr>
                <w:sz w:val="18"/>
              </w:rPr>
              <w:t>Comune di residenza</w:t>
            </w:r>
          </w:p>
        </w:tc>
        <w:tc>
          <w:tcPr>
            <w:tcW w:w="1058" w:type="dxa"/>
            <w:tcBorders>
              <w:top w:val="dotted" w:sz="4" w:space="0" w:color="auto"/>
              <w:left w:val="dotted" w:sz="4" w:space="0" w:color="auto"/>
              <w:bottom w:val="dotted" w:sz="4" w:space="0" w:color="auto"/>
              <w:right w:val="dotted" w:sz="4" w:space="0" w:color="auto"/>
            </w:tcBorders>
            <w:shd w:val="clear" w:color="auto" w:fill="auto"/>
            <w:vAlign w:val="center"/>
          </w:tcPr>
          <w:p w14:paraId="04551C0E" w14:textId="77777777" w:rsidR="004C587C" w:rsidRPr="00665E58" w:rsidRDefault="004C587C" w:rsidP="007967E3">
            <w:pPr>
              <w:rPr>
                <w:sz w:val="18"/>
              </w:rPr>
            </w:pPr>
            <w:r w:rsidRPr="00665E58">
              <w:rPr>
                <w:sz w:val="18"/>
              </w:rPr>
              <w:t>CAP</w:t>
            </w:r>
          </w:p>
        </w:tc>
        <w:tc>
          <w:tcPr>
            <w:tcW w:w="3252" w:type="dxa"/>
            <w:gridSpan w:val="2"/>
            <w:tcBorders>
              <w:top w:val="dotted" w:sz="4" w:space="0" w:color="auto"/>
              <w:left w:val="dotted" w:sz="4" w:space="0" w:color="auto"/>
              <w:bottom w:val="dotted" w:sz="4" w:space="0" w:color="auto"/>
              <w:right w:val="dotted" w:sz="4" w:space="0" w:color="auto"/>
            </w:tcBorders>
            <w:shd w:val="clear" w:color="auto" w:fill="auto"/>
            <w:vAlign w:val="center"/>
          </w:tcPr>
          <w:p w14:paraId="5021EA53" w14:textId="77777777" w:rsidR="004C587C" w:rsidRPr="00665E58" w:rsidRDefault="004C587C" w:rsidP="007967E3">
            <w:pPr>
              <w:rPr>
                <w:sz w:val="18"/>
              </w:rPr>
            </w:pPr>
            <w:r w:rsidRPr="00665E58">
              <w:rPr>
                <w:sz w:val="18"/>
              </w:rPr>
              <w:t>Via</w:t>
            </w:r>
          </w:p>
        </w:tc>
        <w:tc>
          <w:tcPr>
            <w:tcW w:w="528" w:type="dxa"/>
            <w:tcBorders>
              <w:top w:val="dotted" w:sz="4" w:space="0" w:color="auto"/>
              <w:left w:val="dotted" w:sz="4" w:space="0" w:color="auto"/>
              <w:bottom w:val="dotted" w:sz="4" w:space="0" w:color="auto"/>
              <w:right w:val="dotted" w:sz="4" w:space="0" w:color="auto"/>
            </w:tcBorders>
            <w:shd w:val="clear" w:color="auto" w:fill="auto"/>
            <w:vAlign w:val="center"/>
          </w:tcPr>
          <w:p w14:paraId="4027568E" w14:textId="77777777" w:rsidR="004C587C" w:rsidRPr="00665E58" w:rsidRDefault="004C587C" w:rsidP="007967E3">
            <w:pPr>
              <w:rPr>
                <w:sz w:val="18"/>
              </w:rPr>
            </w:pPr>
            <w:r w:rsidRPr="00665E58">
              <w:rPr>
                <w:sz w:val="18"/>
              </w:rPr>
              <w:t>n.</w:t>
            </w:r>
          </w:p>
        </w:tc>
        <w:tc>
          <w:tcPr>
            <w:tcW w:w="798" w:type="dxa"/>
            <w:tcBorders>
              <w:top w:val="dotted" w:sz="4" w:space="0" w:color="auto"/>
              <w:left w:val="dotted" w:sz="4" w:space="0" w:color="auto"/>
              <w:bottom w:val="dotted" w:sz="4" w:space="0" w:color="auto"/>
            </w:tcBorders>
            <w:shd w:val="clear" w:color="auto" w:fill="auto"/>
            <w:vAlign w:val="center"/>
          </w:tcPr>
          <w:p w14:paraId="40306EB6" w14:textId="77777777" w:rsidR="004C587C" w:rsidRPr="00665E58" w:rsidRDefault="004C587C" w:rsidP="007967E3">
            <w:pPr>
              <w:rPr>
                <w:sz w:val="18"/>
              </w:rPr>
            </w:pPr>
            <w:proofErr w:type="spellStart"/>
            <w:r w:rsidRPr="00665E58">
              <w:rPr>
                <w:sz w:val="18"/>
              </w:rPr>
              <w:t>Prov</w:t>
            </w:r>
            <w:proofErr w:type="spellEnd"/>
          </w:p>
        </w:tc>
      </w:tr>
      <w:tr w:rsidR="004C587C" w:rsidRPr="00665E58" w14:paraId="66E6DEBB" w14:textId="77777777" w:rsidTr="007967E3">
        <w:trPr>
          <w:trHeight w:val="397"/>
        </w:trPr>
        <w:tc>
          <w:tcPr>
            <w:tcW w:w="1560" w:type="dxa"/>
            <w:vMerge/>
            <w:tcBorders>
              <w:bottom w:val="double" w:sz="4" w:space="0" w:color="auto"/>
              <w:right w:val="nil"/>
            </w:tcBorders>
            <w:shd w:val="clear" w:color="auto" w:fill="auto"/>
          </w:tcPr>
          <w:p w14:paraId="25B25427" w14:textId="77777777" w:rsidR="004C587C" w:rsidRPr="00665E58" w:rsidRDefault="004C587C" w:rsidP="007967E3">
            <w:pPr>
              <w:rPr>
                <w:sz w:val="18"/>
              </w:rPr>
            </w:pPr>
          </w:p>
        </w:tc>
        <w:tc>
          <w:tcPr>
            <w:tcW w:w="3010" w:type="dxa"/>
            <w:tcBorders>
              <w:top w:val="dotted" w:sz="4" w:space="0" w:color="auto"/>
              <w:left w:val="nil"/>
              <w:bottom w:val="double" w:sz="4" w:space="0" w:color="auto"/>
              <w:right w:val="dotted" w:sz="4" w:space="0" w:color="auto"/>
            </w:tcBorders>
            <w:shd w:val="clear" w:color="auto" w:fill="auto"/>
            <w:vAlign w:val="center"/>
          </w:tcPr>
          <w:p w14:paraId="45532A18" w14:textId="77777777" w:rsidR="004C587C" w:rsidRPr="00665E58" w:rsidRDefault="004C587C" w:rsidP="007967E3">
            <w:pPr>
              <w:rPr>
                <w:sz w:val="18"/>
              </w:rPr>
            </w:pPr>
          </w:p>
        </w:tc>
        <w:tc>
          <w:tcPr>
            <w:tcW w:w="1058" w:type="dxa"/>
            <w:tcBorders>
              <w:top w:val="dotted" w:sz="4" w:space="0" w:color="auto"/>
              <w:left w:val="dotted" w:sz="4" w:space="0" w:color="auto"/>
              <w:bottom w:val="double" w:sz="4" w:space="0" w:color="auto"/>
              <w:right w:val="dotted" w:sz="4" w:space="0" w:color="auto"/>
            </w:tcBorders>
            <w:shd w:val="clear" w:color="auto" w:fill="auto"/>
            <w:vAlign w:val="center"/>
          </w:tcPr>
          <w:p w14:paraId="2282B0F7" w14:textId="77777777" w:rsidR="004C587C" w:rsidRPr="00665E58" w:rsidRDefault="004C587C" w:rsidP="007967E3">
            <w:pPr>
              <w:rPr>
                <w:sz w:val="18"/>
              </w:rPr>
            </w:pPr>
          </w:p>
        </w:tc>
        <w:tc>
          <w:tcPr>
            <w:tcW w:w="3252" w:type="dxa"/>
            <w:gridSpan w:val="2"/>
            <w:tcBorders>
              <w:top w:val="dotted" w:sz="4" w:space="0" w:color="auto"/>
              <w:left w:val="dotted" w:sz="4" w:space="0" w:color="auto"/>
              <w:bottom w:val="double" w:sz="4" w:space="0" w:color="auto"/>
              <w:right w:val="dotted" w:sz="4" w:space="0" w:color="auto"/>
            </w:tcBorders>
            <w:shd w:val="clear" w:color="auto" w:fill="auto"/>
            <w:vAlign w:val="center"/>
          </w:tcPr>
          <w:p w14:paraId="0ACBA9D5" w14:textId="77777777" w:rsidR="004C587C" w:rsidRPr="00665E58" w:rsidRDefault="004C587C" w:rsidP="007967E3">
            <w:pPr>
              <w:rPr>
                <w:sz w:val="18"/>
              </w:rPr>
            </w:pPr>
          </w:p>
        </w:tc>
        <w:tc>
          <w:tcPr>
            <w:tcW w:w="528" w:type="dxa"/>
            <w:tcBorders>
              <w:top w:val="dotted" w:sz="4" w:space="0" w:color="auto"/>
              <w:left w:val="dotted" w:sz="4" w:space="0" w:color="auto"/>
              <w:bottom w:val="double" w:sz="4" w:space="0" w:color="auto"/>
              <w:right w:val="dotted" w:sz="4" w:space="0" w:color="auto"/>
            </w:tcBorders>
            <w:shd w:val="clear" w:color="auto" w:fill="auto"/>
            <w:vAlign w:val="center"/>
          </w:tcPr>
          <w:p w14:paraId="423F0966" w14:textId="77777777" w:rsidR="004C587C" w:rsidRPr="00665E58" w:rsidRDefault="004C587C" w:rsidP="007967E3">
            <w:pPr>
              <w:rPr>
                <w:sz w:val="18"/>
              </w:rPr>
            </w:pPr>
          </w:p>
        </w:tc>
        <w:tc>
          <w:tcPr>
            <w:tcW w:w="798" w:type="dxa"/>
            <w:tcBorders>
              <w:top w:val="dotted" w:sz="4" w:space="0" w:color="auto"/>
              <w:left w:val="dotted" w:sz="4" w:space="0" w:color="auto"/>
              <w:bottom w:val="double" w:sz="4" w:space="0" w:color="auto"/>
            </w:tcBorders>
            <w:shd w:val="clear" w:color="auto" w:fill="auto"/>
            <w:vAlign w:val="center"/>
          </w:tcPr>
          <w:p w14:paraId="075870AA" w14:textId="77777777" w:rsidR="004C587C" w:rsidRPr="00665E58" w:rsidRDefault="004C587C" w:rsidP="007967E3">
            <w:pPr>
              <w:rPr>
                <w:sz w:val="18"/>
              </w:rPr>
            </w:pPr>
          </w:p>
        </w:tc>
      </w:tr>
    </w:tbl>
    <w:p w14:paraId="41FB95E2" w14:textId="77777777" w:rsidR="004C587C" w:rsidRPr="00665E58" w:rsidRDefault="004C587C" w:rsidP="004C587C">
      <w:pPr>
        <w:spacing w:after="120"/>
        <w:rPr>
          <w:rFonts w:cs="Arial"/>
          <w:szCs w:val="20"/>
        </w:rPr>
      </w:pPr>
    </w:p>
    <w:p w14:paraId="6BB1D2CB" w14:textId="77777777" w:rsidR="004C587C" w:rsidRPr="00665E58" w:rsidRDefault="004C587C" w:rsidP="004C587C">
      <w:pPr>
        <w:spacing w:after="120"/>
        <w:rPr>
          <w:rFonts w:cs="Arial"/>
          <w:bCs/>
          <w:szCs w:val="20"/>
        </w:rPr>
      </w:pPr>
      <w:r>
        <w:rPr>
          <w:rFonts w:cs="Arial"/>
          <w:b/>
          <w:bCs/>
          <w:szCs w:val="20"/>
        </w:rPr>
        <w:t xml:space="preserve">In qualità di </w:t>
      </w:r>
      <w:r w:rsidRPr="00665E58">
        <w:rPr>
          <w:rFonts w:cs="Arial"/>
          <w:b/>
          <w:bCs/>
          <w:szCs w:val="20"/>
        </w:rPr>
        <w:t>Titolare/legale rap</w:t>
      </w:r>
      <w:r>
        <w:rPr>
          <w:rFonts w:cs="Arial"/>
          <w:b/>
          <w:bCs/>
          <w:szCs w:val="20"/>
        </w:rPr>
        <w:t>presentante dell’I</w:t>
      </w:r>
      <w:r w:rsidRPr="00665E58">
        <w:rPr>
          <w:rFonts w:cs="Arial"/>
          <w:b/>
          <w:bCs/>
          <w:szCs w:val="20"/>
        </w:rPr>
        <w:t>mpresa:</w:t>
      </w:r>
    </w:p>
    <w:tbl>
      <w:tblPr>
        <w:tblW w:w="10206" w:type="dxa"/>
        <w:tblInd w:w="108" w:type="dxa"/>
        <w:tblBorders>
          <w:top w:val="double" w:sz="4" w:space="0" w:color="auto"/>
          <w:left w:val="double" w:sz="4" w:space="0" w:color="auto"/>
          <w:bottom w:val="double" w:sz="4" w:space="0" w:color="auto"/>
          <w:right w:val="double" w:sz="4" w:space="0" w:color="auto"/>
          <w:insideH w:val="single" w:sz="18" w:space="0" w:color="FFFFFF"/>
          <w:insideV w:val="single" w:sz="18" w:space="0" w:color="FFFFFF"/>
        </w:tblBorders>
        <w:tblLayout w:type="fixed"/>
        <w:tblLook w:val="0000" w:firstRow="0" w:lastRow="0" w:firstColumn="0" w:lastColumn="0" w:noHBand="0" w:noVBand="0"/>
      </w:tblPr>
      <w:tblGrid>
        <w:gridCol w:w="1474"/>
        <w:gridCol w:w="2921"/>
        <w:gridCol w:w="1275"/>
        <w:gridCol w:w="2268"/>
        <w:gridCol w:w="942"/>
        <w:gridCol w:w="528"/>
        <w:gridCol w:w="798"/>
      </w:tblGrid>
      <w:tr w:rsidR="004C587C" w:rsidRPr="00665E58" w14:paraId="6FE2E40F" w14:textId="77777777" w:rsidTr="007967E3">
        <w:trPr>
          <w:trHeight w:val="397"/>
        </w:trPr>
        <w:tc>
          <w:tcPr>
            <w:tcW w:w="10206" w:type="dxa"/>
            <w:gridSpan w:val="7"/>
            <w:tcBorders>
              <w:top w:val="double" w:sz="4" w:space="0" w:color="auto"/>
            </w:tcBorders>
            <w:shd w:val="clear" w:color="auto" w:fill="auto"/>
            <w:vAlign w:val="center"/>
          </w:tcPr>
          <w:p w14:paraId="1FF0B1D4" w14:textId="77777777" w:rsidR="004C587C" w:rsidRPr="00665E58" w:rsidRDefault="004C587C" w:rsidP="007967E3">
            <w:pPr>
              <w:rPr>
                <w:b/>
                <w:sz w:val="18"/>
              </w:rPr>
            </w:pPr>
            <w:r w:rsidRPr="00665E58">
              <w:rPr>
                <w:b/>
                <w:sz w:val="18"/>
              </w:rPr>
              <w:t>SEZIONE 2 – Anagrafica impresa</w:t>
            </w:r>
          </w:p>
        </w:tc>
      </w:tr>
      <w:tr w:rsidR="004C587C" w:rsidRPr="00665E58" w14:paraId="0CD2FEC8" w14:textId="77777777" w:rsidTr="007967E3">
        <w:trPr>
          <w:trHeight w:val="283"/>
        </w:trPr>
        <w:tc>
          <w:tcPr>
            <w:tcW w:w="1474" w:type="dxa"/>
            <w:vMerge w:val="restart"/>
            <w:shd w:val="clear" w:color="auto" w:fill="auto"/>
          </w:tcPr>
          <w:p w14:paraId="6E540FAE" w14:textId="77777777" w:rsidR="004C587C" w:rsidRPr="00665E58" w:rsidRDefault="004C587C" w:rsidP="007967E3">
            <w:pPr>
              <w:rPr>
                <w:b/>
                <w:sz w:val="18"/>
              </w:rPr>
            </w:pPr>
            <w:r w:rsidRPr="00665E58">
              <w:rPr>
                <w:b/>
                <w:sz w:val="18"/>
              </w:rPr>
              <w:t xml:space="preserve">Impresa </w:t>
            </w:r>
          </w:p>
        </w:tc>
        <w:tc>
          <w:tcPr>
            <w:tcW w:w="4196" w:type="dxa"/>
            <w:gridSpan w:val="2"/>
            <w:tcBorders>
              <w:top w:val="single" w:sz="18" w:space="0" w:color="FFFFFF"/>
              <w:bottom w:val="dotted" w:sz="4" w:space="0" w:color="auto"/>
              <w:right w:val="dotted" w:sz="4" w:space="0" w:color="auto"/>
            </w:tcBorders>
            <w:shd w:val="clear" w:color="auto" w:fill="auto"/>
            <w:vAlign w:val="center"/>
          </w:tcPr>
          <w:p w14:paraId="29EA6658" w14:textId="77777777" w:rsidR="004C587C" w:rsidRPr="00665E58" w:rsidRDefault="004C587C" w:rsidP="007967E3">
            <w:pPr>
              <w:rPr>
                <w:sz w:val="18"/>
              </w:rPr>
            </w:pPr>
            <w:r w:rsidRPr="00665E58">
              <w:rPr>
                <w:sz w:val="18"/>
              </w:rPr>
              <w:t xml:space="preserve">Denominazione/Ragione sociale dell’impresa </w:t>
            </w:r>
          </w:p>
        </w:tc>
        <w:tc>
          <w:tcPr>
            <w:tcW w:w="2268" w:type="dxa"/>
            <w:tcBorders>
              <w:top w:val="single" w:sz="18" w:space="0" w:color="FFFFFF"/>
              <w:left w:val="dotted" w:sz="4" w:space="0" w:color="auto"/>
              <w:bottom w:val="dotted" w:sz="4" w:space="0" w:color="auto"/>
              <w:right w:val="dotted" w:sz="4" w:space="0" w:color="auto"/>
            </w:tcBorders>
            <w:shd w:val="clear" w:color="auto" w:fill="auto"/>
            <w:vAlign w:val="center"/>
          </w:tcPr>
          <w:p w14:paraId="2065199C" w14:textId="77777777" w:rsidR="004C587C" w:rsidRPr="00665E58" w:rsidRDefault="004C587C" w:rsidP="007967E3">
            <w:pPr>
              <w:rPr>
                <w:sz w:val="18"/>
              </w:rPr>
            </w:pPr>
            <w:r w:rsidRPr="00665E58">
              <w:rPr>
                <w:sz w:val="18"/>
              </w:rPr>
              <w:t>Forma giuridica</w:t>
            </w:r>
          </w:p>
        </w:tc>
        <w:tc>
          <w:tcPr>
            <w:tcW w:w="2268" w:type="dxa"/>
            <w:gridSpan w:val="3"/>
            <w:tcBorders>
              <w:top w:val="single" w:sz="18" w:space="0" w:color="FFFFFF"/>
              <w:left w:val="dotted" w:sz="4" w:space="0" w:color="auto"/>
              <w:bottom w:val="dotted" w:sz="4" w:space="0" w:color="auto"/>
            </w:tcBorders>
            <w:shd w:val="clear" w:color="auto" w:fill="auto"/>
            <w:vAlign w:val="center"/>
          </w:tcPr>
          <w:p w14:paraId="61942EC4" w14:textId="77777777" w:rsidR="004C587C" w:rsidRPr="00665E58" w:rsidRDefault="004C587C" w:rsidP="007967E3">
            <w:pPr>
              <w:rPr>
                <w:sz w:val="18"/>
              </w:rPr>
            </w:pPr>
          </w:p>
        </w:tc>
      </w:tr>
      <w:tr w:rsidR="004C587C" w:rsidRPr="00665E58" w14:paraId="55878F2B" w14:textId="77777777" w:rsidTr="007967E3">
        <w:trPr>
          <w:trHeight w:val="397"/>
        </w:trPr>
        <w:tc>
          <w:tcPr>
            <w:tcW w:w="1474" w:type="dxa"/>
            <w:vMerge/>
            <w:shd w:val="clear" w:color="auto" w:fill="auto"/>
          </w:tcPr>
          <w:p w14:paraId="1584EF83" w14:textId="77777777" w:rsidR="004C587C" w:rsidRPr="00665E58" w:rsidRDefault="004C587C" w:rsidP="007967E3">
            <w:pPr>
              <w:rPr>
                <w:b/>
                <w:sz w:val="18"/>
              </w:rPr>
            </w:pPr>
          </w:p>
        </w:tc>
        <w:tc>
          <w:tcPr>
            <w:tcW w:w="4196" w:type="dxa"/>
            <w:gridSpan w:val="2"/>
            <w:tcBorders>
              <w:top w:val="dotted" w:sz="4" w:space="0" w:color="auto"/>
              <w:bottom w:val="dotted" w:sz="4" w:space="0" w:color="auto"/>
              <w:right w:val="dotted" w:sz="4" w:space="0" w:color="auto"/>
            </w:tcBorders>
            <w:shd w:val="clear" w:color="auto" w:fill="auto"/>
            <w:vAlign w:val="center"/>
          </w:tcPr>
          <w:p w14:paraId="27E5388D" w14:textId="77777777" w:rsidR="004C587C" w:rsidRPr="00665E58" w:rsidRDefault="004C587C" w:rsidP="007967E3">
            <w:pPr>
              <w:rPr>
                <w:sz w:val="18"/>
              </w:rPr>
            </w:pPr>
          </w:p>
        </w:tc>
        <w:tc>
          <w:tcPr>
            <w:tcW w:w="4536" w:type="dxa"/>
            <w:gridSpan w:val="4"/>
            <w:tcBorders>
              <w:top w:val="dotted" w:sz="4" w:space="0" w:color="auto"/>
              <w:left w:val="dotted" w:sz="4" w:space="0" w:color="auto"/>
              <w:bottom w:val="dotted" w:sz="4" w:space="0" w:color="auto"/>
            </w:tcBorders>
            <w:shd w:val="clear" w:color="auto" w:fill="auto"/>
            <w:vAlign w:val="center"/>
          </w:tcPr>
          <w:p w14:paraId="1FB74966" w14:textId="77777777" w:rsidR="004C587C" w:rsidRPr="00665E58" w:rsidRDefault="004C587C" w:rsidP="007967E3">
            <w:pPr>
              <w:rPr>
                <w:sz w:val="18"/>
              </w:rPr>
            </w:pPr>
          </w:p>
        </w:tc>
      </w:tr>
      <w:tr w:rsidR="004C587C" w:rsidRPr="00665E58" w14:paraId="182BB592" w14:textId="77777777" w:rsidTr="007967E3">
        <w:tc>
          <w:tcPr>
            <w:tcW w:w="1474" w:type="dxa"/>
            <w:vMerge w:val="restart"/>
            <w:shd w:val="clear" w:color="auto" w:fill="auto"/>
          </w:tcPr>
          <w:p w14:paraId="4C8C388A" w14:textId="77777777" w:rsidR="004C587C" w:rsidRPr="00665E58" w:rsidRDefault="004C587C" w:rsidP="007967E3">
            <w:pPr>
              <w:rPr>
                <w:b/>
                <w:sz w:val="18"/>
              </w:rPr>
            </w:pPr>
            <w:r w:rsidRPr="00665E58">
              <w:rPr>
                <w:b/>
                <w:sz w:val="18"/>
              </w:rPr>
              <w:t>Sede legale</w:t>
            </w:r>
            <w:r>
              <w:rPr>
                <w:rStyle w:val="Rimandonotaapidipagina"/>
                <w:b/>
                <w:sz w:val="18"/>
              </w:rPr>
              <w:footnoteReference w:id="3"/>
            </w:r>
          </w:p>
        </w:tc>
        <w:tc>
          <w:tcPr>
            <w:tcW w:w="2921" w:type="dxa"/>
            <w:tcBorders>
              <w:top w:val="dotted" w:sz="4" w:space="0" w:color="auto"/>
              <w:bottom w:val="dotted" w:sz="4" w:space="0" w:color="auto"/>
              <w:right w:val="dotted" w:sz="4" w:space="0" w:color="auto"/>
            </w:tcBorders>
            <w:shd w:val="clear" w:color="auto" w:fill="auto"/>
            <w:vAlign w:val="center"/>
          </w:tcPr>
          <w:p w14:paraId="3A61F0C2" w14:textId="77777777" w:rsidR="004C587C" w:rsidRPr="00665E58" w:rsidRDefault="004C587C" w:rsidP="007967E3">
            <w:pPr>
              <w:rPr>
                <w:sz w:val="18"/>
              </w:rPr>
            </w:pPr>
            <w:r w:rsidRPr="00665E58">
              <w:rPr>
                <w:sz w:val="18"/>
              </w:rPr>
              <w:t>Comune</w:t>
            </w:r>
          </w:p>
        </w:tc>
        <w:tc>
          <w:tcPr>
            <w:tcW w:w="1275" w:type="dxa"/>
            <w:tcBorders>
              <w:top w:val="dotted" w:sz="4" w:space="0" w:color="auto"/>
              <w:left w:val="dotted" w:sz="4" w:space="0" w:color="auto"/>
              <w:bottom w:val="dotted" w:sz="4" w:space="0" w:color="auto"/>
              <w:right w:val="dotted" w:sz="4" w:space="0" w:color="auto"/>
            </w:tcBorders>
            <w:shd w:val="clear" w:color="auto" w:fill="auto"/>
            <w:vAlign w:val="center"/>
          </w:tcPr>
          <w:p w14:paraId="5A5E0829" w14:textId="77777777" w:rsidR="004C587C" w:rsidRPr="00665E58" w:rsidRDefault="004C587C" w:rsidP="007967E3">
            <w:pPr>
              <w:rPr>
                <w:sz w:val="18"/>
              </w:rPr>
            </w:pPr>
            <w:r w:rsidRPr="00665E58">
              <w:rPr>
                <w:sz w:val="18"/>
              </w:rPr>
              <w:t>CAP</w:t>
            </w:r>
          </w:p>
        </w:tc>
        <w:tc>
          <w:tcPr>
            <w:tcW w:w="3210" w:type="dxa"/>
            <w:gridSpan w:val="2"/>
            <w:tcBorders>
              <w:top w:val="dotted" w:sz="4" w:space="0" w:color="auto"/>
              <w:left w:val="dotted" w:sz="4" w:space="0" w:color="auto"/>
              <w:bottom w:val="dotted" w:sz="4" w:space="0" w:color="auto"/>
              <w:right w:val="dotted" w:sz="4" w:space="0" w:color="auto"/>
            </w:tcBorders>
            <w:shd w:val="clear" w:color="auto" w:fill="auto"/>
            <w:vAlign w:val="center"/>
          </w:tcPr>
          <w:p w14:paraId="646BE3E2" w14:textId="77777777" w:rsidR="004C587C" w:rsidRPr="00665E58" w:rsidRDefault="004C587C" w:rsidP="007967E3">
            <w:pPr>
              <w:rPr>
                <w:sz w:val="18"/>
              </w:rPr>
            </w:pPr>
            <w:r w:rsidRPr="00665E58">
              <w:rPr>
                <w:sz w:val="18"/>
              </w:rPr>
              <w:t>Via</w:t>
            </w:r>
          </w:p>
        </w:tc>
        <w:tc>
          <w:tcPr>
            <w:tcW w:w="528" w:type="dxa"/>
            <w:tcBorders>
              <w:top w:val="dotted" w:sz="4" w:space="0" w:color="auto"/>
              <w:left w:val="dotted" w:sz="4" w:space="0" w:color="auto"/>
              <w:bottom w:val="dotted" w:sz="4" w:space="0" w:color="auto"/>
              <w:right w:val="dotted" w:sz="4" w:space="0" w:color="auto"/>
            </w:tcBorders>
            <w:shd w:val="clear" w:color="auto" w:fill="auto"/>
          </w:tcPr>
          <w:p w14:paraId="1A1250E3" w14:textId="77777777" w:rsidR="004C587C" w:rsidRPr="00665E58" w:rsidRDefault="004C587C" w:rsidP="007967E3">
            <w:pPr>
              <w:rPr>
                <w:sz w:val="18"/>
              </w:rPr>
            </w:pPr>
            <w:r w:rsidRPr="00665E58">
              <w:rPr>
                <w:sz w:val="18"/>
              </w:rPr>
              <w:t>n.</w:t>
            </w:r>
          </w:p>
        </w:tc>
        <w:tc>
          <w:tcPr>
            <w:tcW w:w="798" w:type="dxa"/>
            <w:tcBorders>
              <w:top w:val="dotted" w:sz="4" w:space="0" w:color="auto"/>
              <w:left w:val="dotted" w:sz="4" w:space="0" w:color="auto"/>
              <w:bottom w:val="dotted" w:sz="4" w:space="0" w:color="auto"/>
            </w:tcBorders>
            <w:shd w:val="clear" w:color="auto" w:fill="auto"/>
          </w:tcPr>
          <w:p w14:paraId="4BB5CAA3" w14:textId="77777777" w:rsidR="004C587C" w:rsidRPr="00665E58" w:rsidRDefault="004C587C" w:rsidP="007967E3">
            <w:pPr>
              <w:rPr>
                <w:sz w:val="18"/>
              </w:rPr>
            </w:pPr>
            <w:proofErr w:type="spellStart"/>
            <w:r w:rsidRPr="00665E58">
              <w:rPr>
                <w:sz w:val="18"/>
              </w:rPr>
              <w:t>prov</w:t>
            </w:r>
            <w:proofErr w:type="spellEnd"/>
          </w:p>
        </w:tc>
      </w:tr>
      <w:tr w:rsidR="004C587C" w:rsidRPr="00665E58" w14:paraId="0AEA2BB7" w14:textId="77777777" w:rsidTr="007967E3">
        <w:trPr>
          <w:trHeight w:val="397"/>
        </w:trPr>
        <w:tc>
          <w:tcPr>
            <w:tcW w:w="1474" w:type="dxa"/>
            <w:vMerge/>
            <w:shd w:val="clear" w:color="auto" w:fill="auto"/>
          </w:tcPr>
          <w:p w14:paraId="5FE15A29" w14:textId="77777777" w:rsidR="004C587C" w:rsidRPr="00665E58" w:rsidRDefault="004C587C" w:rsidP="007967E3">
            <w:pPr>
              <w:rPr>
                <w:b/>
                <w:sz w:val="18"/>
              </w:rPr>
            </w:pPr>
          </w:p>
        </w:tc>
        <w:tc>
          <w:tcPr>
            <w:tcW w:w="2921" w:type="dxa"/>
            <w:tcBorders>
              <w:top w:val="dotted" w:sz="4" w:space="0" w:color="auto"/>
              <w:bottom w:val="dotted" w:sz="4" w:space="0" w:color="auto"/>
              <w:right w:val="dotted" w:sz="4" w:space="0" w:color="auto"/>
            </w:tcBorders>
            <w:shd w:val="clear" w:color="auto" w:fill="auto"/>
            <w:vAlign w:val="center"/>
          </w:tcPr>
          <w:p w14:paraId="634CB29B" w14:textId="77777777" w:rsidR="004C587C" w:rsidRPr="00665E58" w:rsidRDefault="004C587C" w:rsidP="007967E3">
            <w:pPr>
              <w:rPr>
                <w:sz w:val="18"/>
              </w:rPr>
            </w:pPr>
          </w:p>
        </w:tc>
        <w:tc>
          <w:tcPr>
            <w:tcW w:w="1275" w:type="dxa"/>
            <w:tcBorders>
              <w:top w:val="dotted" w:sz="4" w:space="0" w:color="auto"/>
              <w:left w:val="dotted" w:sz="4" w:space="0" w:color="auto"/>
              <w:bottom w:val="dotted" w:sz="4" w:space="0" w:color="auto"/>
              <w:right w:val="dotted" w:sz="4" w:space="0" w:color="auto"/>
            </w:tcBorders>
            <w:shd w:val="clear" w:color="auto" w:fill="auto"/>
            <w:vAlign w:val="center"/>
          </w:tcPr>
          <w:p w14:paraId="106CCABD" w14:textId="77777777" w:rsidR="004C587C" w:rsidRPr="00665E58" w:rsidRDefault="004C587C" w:rsidP="007967E3">
            <w:pPr>
              <w:rPr>
                <w:sz w:val="18"/>
              </w:rPr>
            </w:pPr>
          </w:p>
        </w:tc>
        <w:tc>
          <w:tcPr>
            <w:tcW w:w="3210" w:type="dxa"/>
            <w:gridSpan w:val="2"/>
            <w:tcBorders>
              <w:top w:val="dotted" w:sz="4" w:space="0" w:color="auto"/>
              <w:left w:val="dotted" w:sz="4" w:space="0" w:color="auto"/>
              <w:bottom w:val="dotted" w:sz="4" w:space="0" w:color="auto"/>
              <w:right w:val="dotted" w:sz="4" w:space="0" w:color="auto"/>
            </w:tcBorders>
            <w:shd w:val="clear" w:color="auto" w:fill="auto"/>
            <w:vAlign w:val="center"/>
          </w:tcPr>
          <w:p w14:paraId="38AA73C0" w14:textId="77777777" w:rsidR="004C587C" w:rsidRPr="00665E58" w:rsidRDefault="004C587C" w:rsidP="007967E3">
            <w:pPr>
              <w:rPr>
                <w:sz w:val="18"/>
              </w:rPr>
            </w:pPr>
          </w:p>
        </w:tc>
        <w:tc>
          <w:tcPr>
            <w:tcW w:w="528" w:type="dxa"/>
            <w:tcBorders>
              <w:top w:val="dotted" w:sz="4" w:space="0" w:color="auto"/>
              <w:left w:val="dotted" w:sz="4" w:space="0" w:color="auto"/>
              <w:bottom w:val="dotted" w:sz="4" w:space="0" w:color="auto"/>
              <w:right w:val="dotted" w:sz="4" w:space="0" w:color="auto"/>
            </w:tcBorders>
            <w:shd w:val="clear" w:color="auto" w:fill="auto"/>
            <w:vAlign w:val="center"/>
          </w:tcPr>
          <w:p w14:paraId="7E276456" w14:textId="77777777" w:rsidR="004C587C" w:rsidRPr="00665E58" w:rsidRDefault="004C587C" w:rsidP="007967E3">
            <w:pPr>
              <w:rPr>
                <w:sz w:val="18"/>
              </w:rPr>
            </w:pPr>
          </w:p>
        </w:tc>
        <w:tc>
          <w:tcPr>
            <w:tcW w:w="798" w:type="dxa"/>
            <w:tcBorders>
              <w:top w:val="dotted" w:sz="4" w:space="0" w:color="auto"/>
              <w:left w:val="dotted" w:sz="4" w:space="0" w:color="auto"/>
              <w:bottom w:val="dotted" w:sz="4" w:space="0" w:color="auto"/>
            </w:tcBorders>
            <w:shd w:val="clear" w:color="auto" w:fill="auto"/>
            <w:vAlign w:val="center"/>
          </w:tcPr>
          <w:p w14:paraId="48414468" w14:textId="77777777" w:rsidR="004C587C" w:rsidRPr="00665E58" w:rsidRDefault="004C587C" w:rsidP="007967E3">
            <w:pPr>
              <w:rPr>
                <w:sz w:val="18"/>
              </w:rPr>
            </w:pPr>
          </w:p>
        </w:tc>
      </w:tr>
      <w:tr w:rsidR="004C587C" w:rsidRPr="00665E58" w14:paraId="350B385C" w14:textId="77777777" w:rsidTr="007967E3">
        <w:trPr>
          <w:trHeight w:val="283"/>
        </w:trPr>
        <w:tc>
          <w:tcPr>
            <w:tcW w:w="1474" w:type="dxa"/>
            <w:vMerge w:val="restart"/>
            <w:shd w:val="clear" w:color="auto" w:fill="auto"/>
          </w:tcPr>
          <w:p w14:paraId="549BCE77" w14:textId="77777777" w:rsidR="004C587C" w:rsidRPr="00665E58" w:rsidRDefault="004C587C" w:rsidP="007967E3">
            <w:pPr>
              <w:rPr>
                <w:b/>
                <w:sz w:val="18"/>
              </w:rPr>
            </w:pPr>
            <w:r w:rsidRPr="00665E58">
              <w:rPr>
                <w:b/>
                <w:sz w:val="18"/>
              </w:rPr>
              <w:t>Dati impresa</w:t>
            </w:r>
          </w:p>
        </w:tc>
        <w:tc>
          <w:tcPr>
            <w:tcW w:w="2921" w:type="dxa"/>
            <w:tcBorders>
              <w:top w:val="dotted" w:sz="4" w:space="0" w:color="auto"/>
              <w:bottom w:val="dotted" w:sz="4" w:space="0" w:color="auto"/>
              <w:right w:val="dotted" w:sz="4" w:space="0" w:color="auto"/>
            </w:tcBorders>
            <w:shd w:val="clear" w:color="auto" w:fill="auto"/>
          </w:tcPr>
          <w:p w14:paraId="784C93E7" w14:textId="77777777" w:rsidR="004C587C" w:rsidRPr="00665E58" w:rsidRDefault="004C587C" w:rsidP="007967E3">
            <w:pPr>
              <w:rPr>
                <w:sz w:val="18"/>
              </w:rPr>
            </w:pPr>
            <w:r w:rsidRPr="00665E58">
              <w:rPr>
                <w:sz w:val="18"/>
              </w:rPr>
              <w:t>Codice fiscale</w:t>
            </w:r>
          </w:p>
        </w:tc>
        <w:tc>
          <w:tcPr>
            <w:tcW w:w="5811" w:type="dxa"/>
            <w:gridSpan w:val="5"/>
            <w:tcBorders>
              <w:top w:val="dotted" w:sz="4" w:space="0" w:color="auto"/>
              <w:left w:val="dotted" w:sz="4" w:space="0" w:color="auto"/>
              <w:bottom w:val="dotted" w:sz="4" w:space="0" w:color="auto"/>
            </w:tcBorders>
            <w:shd w:val="clear" w:color="auto" w:fill="auto"/>
          </w:tcPr>
          <w:p w14:paraId="2CD2FB9B" w14:textId="77777777" w:rsidR="004C587C" w:rsidRPr="00665E58" w:rsidRDefault="004C587C" w:rsidP="007967E3">
            <w:pPr>
              <w:rPr>
                <w:sz w:val="18"/>
              </w:rPr>
            </w:pPr>
            <w:r w:rsidRPr="00665E58">
              <w:rPr>
                <w:sz w:val="18"/>
              </w:rPr>
              <w:t>Partita IVA</w:t>
            </w:r>
          </w:p>
        </w:tc>
      </w:tr>
      <w:tr w:rsidR="004C587C" w:rsidRPr="00665E58" w14:paraId="43D14596" w14:textId="77777777" w:rsidTr="007967E3">
        <w:trPr>
          <w:trHeight w:val="262"/>
        </w:trPr>
        <w:tc>
          <w:tcPr>
            <w:tcW w:w="1474" w:type="dxa"/>
            <w:vMerge/>
            <w:tcBorders>
              <w:bottom w:val="double" w:sz="4" w:space="0" w:color="auto"/>
            </w:tcBorders>
            <w:shd w:val="clear" w:color="auto" w:fill="auto"/>
          </w:tcPr>
          <w:p w14:paraId="0A7DED1A" w14:textId="77777777" w:rsidR="004C587C" w:rsidRPr="00665E58" w:rsidRDefault="004C587C" w:rsidP="007967E3">
            <w:pPr>
              <w:rPr>
                <w:sz w:val="18"/>
              </w:rPr>
            </w:pPr>
          </w:p>
        </w:tc>
        <w:tc>
          <w:tcPr>
            <w:tcW w:w="2921" w:type="dxa"/>
            <w:tcBorders>
              <w:top w:val="dotted" w:sz="4" w:space="0" w:color="auto"/>
              <w:bottom w:val="double" w:sz="4" w:space="0" w:color="auto"/>
              <w:right w:val="dotted" w:sz="4" w:space="0" w:color="auto"/>
            </w:tcBorders>
            <w:shd w:val="clear" w:color="auto" w:fill="auto"/>
            <w:vAlign w:val="center"/>
          </w:tcPr>
          <w:p w14:paraId="1BFDC375" w14:textId="77777777" w:rsidR="004C587C" w:rsidRPr="00665E58" w:rsidRDefault="004C587C" w:rsidP="007967E3">
            <w:pPr>
              <w:rPr>
                <w:sz w:val="18"/>
              </w:rPr>
            </w:pPr>
          </w:p>
        </w:tc>
        <w:tc>
          <w:tcPr>
            <w:tcW w:w="5811" w:type="dxa"/>
            <w:gridSpan w:val="5"/>
            <w:tcBorders>
              <w:top w:val="dotted" w:sz="4" w:space="0" w:color="auto"/>
              <w:left w:val="dotted" w:sz="4" w:space="0" w:color="auto"/>
              <w:bottom w:val="double" w:sz="4" w:space="0" w:color="auto"/>
            </w:tcBorders>
            <w:shd w:val="clear" w:color="auto" w:fill="auto"/>
            <w:vAlign w:val="center"/>
          </w:tcPr>
          <w:p w14:paraId="71401E24" w14:textId="77777777" w:rsidR="004C587C" w:rsidRPr="00665E58" w:rsidRDefault="004C587C" w:rsidP="007967E3">
            <w:pPr>
              <w:rPr>
                <w:sz w:val="18"/>
              </w:rPr>
            </w:pPr>
          </w:p>
        </w:tc>
      </w:tr>
    </w:tbl>
    <w:p w14:paraId="4E6764BB" w14:textId="77777777" w:rsidR="004C587C" w:rsidRPr="00665E58" w:rsidRDefault="004C587C" w:rsidP="004C587C">
      <w:pPr>
        <w:spacing w:after="120"/>
        <w:rPr>
          <w:rFonts w:cs="Arial"/>
          <w:bCs/>
          <w:szCs w:val="20"/>
        </w:rPr>
      </w:pPr>
    </w:p>
    <w:p w14:paraId="6F904095" w14:textId="77777777" w:rsidR="004C587C" w:rsidRPr="00B96709" w:rsidRDefault="004C587C" w:rsidP="004C587C">
      <w:pPr>
        <w:spacing w:after="120"/>
        <w:jc w:val="both"/>
        <w:outlineLvl w:val="0"/>
        <w:rPr>
          <w:rFonts w:cs="Arial"/>
          <w:b/>
          <w:szCs w:val="20"/>
        </w:rPr>
      </w:pPr>
      <w:r w:rsidRPr="00665E58">
        <w:rPr>
          <w:rFonts w:cs="Arial"/>
          <w:szCs w:val="20"/>
        </w:rPr>
        <w:t xml:space="preserve">In relazione a quanto previsto </w:t>
      </w:r>
      <w:r>
        <w:rPr>
          <w:rFonts w:cs="Arial"/>
          <w:b/>
          <w:szCs w:val="20"/>
        </w:rPr>
        <w:t>dal</w:t>
      </w:r>
      <w:r w:rsidRPr="00665E58">
        <w:rPr>
          <w:rFonts w:cs="Arial"/>
          <w:b/>
          <w:szCs w:val="20"/>
        </w:rPr>
        <w:t xml:space="preserve"> </w:t>
      </w:r>
      <w:r>
        <w:rPr>
          <w:rFonts w:cs="Arial"/>
          <w:b/>
          <w:szCs w:val="20"/>
        </w:rPr>
        <w:t>B</w:t>
      </w:r>
      <w:r w:rsidRPr="00665E58">
        <w:rPr>
          <w:rFonts w:cs="Arial"/>
          <w:b/>
          <w:szCs w:val="20"/>
        </w:rPr>
        <w:t>ando</w:t>
      </w:r>
      <w:r>
        <w:rPr>
          <w:rFonts w:cs="Arial"/>
          <w:b/>
          <w:szCs w:val="20"/>
        </w:rPr>
        <w:t xml:space="preserve">/Misura/Regime </w:t>
      </w:r>
      <w:r w:rsidRPr="005A66AE">
        <w:rPr>
          <w:b/>
          <w:sz w:val="18"/>
          <w:highlight w:val="lightGray"/>
        </w:rPr>
        <w:t>[</w:t>
      </w:r>
      <w:r w:rsidRPr="005A66AE">
        <w:rPr>
          <w:rFonts w:cs="Arial"/>
          <w:b/>
          <w:sz w:val="18"/>
          <w:highlight w:val="lightGray"/>
        </w:rPr>
        <w:t>●</w:t>
      </w:r>
      <w:r w:rsidRPr="005A66AE">
        <w:rPr>
          <w:b/>
          <w:sz w:val="18"/>
          <w:highlight w:val="lightGray"/>
        </w:rPr>
        <w:t>]</w:t>
      </w:r>
    </w:p>
    <w:p w14:paraId="0C0A8E7E" w14:textId="77777777" w:rsidR="004C587C" w:rsidRPr="00665E58" w:rsidRDefault="004C587C" w:rsidP="004C587C">
      <w:pPr>
        <w:spacing w:after="120"/>
        <w:jc w:val="both"/>
        <w:outlineLvl w:val="0"/>
        <w:rPr>
          <w:rFonts w:cs="Arial"/>
          <w:szCs w:val="20"/>
        </w:rPr>
      </w:pPr>
      <w:r w:rsidRPr="00665E58">
        <w:rPr>
          <w:rFonts w:cs="Arial"/>
          <w:b/>
          <w:szCs w:val="20"/>
        </w:rPr>
        <w:t xml:space="preserve">Per la concessione di aiuti </w:t>
      </w:r>
      <w:r w:rsidRPr="00665E58">
        <w:rPr>
          <w:rFonts w:cs="Arial"/>
          <w:szCs w:val="20"/>
        </w:rPr>
        <w:t>«</w:t>
      </w:r>
      <w:r w:rsidRPr="00665E58">
        <w:rPr>
          <w:rFonts w:cs="Arial"/>
          <w:i/>
          <w:szCs w:val="20"/>
        </w:rPr>
        <w:t xml:space="preserve">de </w:t>
      </w:r>
      <w:proofErr w:type="spellStart"/>
      <w:r w:rsidRPr="00665E58">
        <w:rPr>
          <w:rFonts w:cs="Arial"/>
          <w:i/>
          <w:szCs w:val="20"/>
        </w:rPr>
        <w:t>minimis</w:t>
      </w:r>
      <w:proofErr w:type="spellEnd"/>
      <w:r w:rsidRPr="00665E58">
        <w:rPr>
          <w:rFonts w:cs="Arial"/>
          <w:szCs w:val="20"/>
        </w:rPr>
        <w:t>»</w:t>
      </w:r>
      <w:r w:rsidRPr="00665E58">
        <w:rPr>
          <w:rFonts w:cs="Arial"/>
          <w:b/>
          <w:szCs w:val="20"/>
        </w:rPr>
        <w:t xml:space="preserve"> di cui al Regolamento (UE) n. 1407 </w:t>
      </w:r>
      <w:r w:rsidRPr="00665E58">
        <w:rPr>
          <w:rFonts w:cs="Arial"/>
          <w:szCs w:val="20"/>
        </w:rPr>
        <w:t>della Commissione del 2013, (</w:t>
      </w:r>
      <w:r w:rsidRPr="00665E58">
        <w:rPr>
          <w:rFonts w:cs="Arial"/>
          <w:bCs/>
          <w:szCs w:val="20"/>
        </w:rPr>
        <w:t>pubblicato sulla Gazzetta ufficiale dell’Unione europea n. L 352 del 24 Dicembre 2013),</w:t>
      </w:r>
      <w:r>
        <w:rPr>
          <w:rFonts w:cs="Arial"/>
          <w:bCs/>
          <w:szCs w:val="20"/>
        </w:rPr>
        <w:t xml:space="preserve"> n</w:t>
      </w:r>
      <w:r w:rsidRPr="00665E58">
        <w:rPr>
          <w:rFonts w:cs="Arial"/>
          <w:szCs w:val="20"/>
        </w:rPr>
        <w:t>el</w:t>
      </w:r>
      <w:r>
        <w:rPr>
          <w:rFonts w:cs="Arial"/>
        </w:rPr>
        <w:t xml:space="preserve"> rispetto di quanto previsto predetto</w:t>
      </w:r>
      <w:r w:rsidRPr="00665E58">
        <w:rPr>
          <w:rFonts w:cs="Arial"/>
          <w:szCs w:val="20"/>
        </w:rPr>
        <w:t xml:space="preserve"> Regolamen</w:t>
      </w:r>
      <w:r>
        <w:rPr>
          <w:rFonts w:cs="Arial"/>
        </w:rPr>
        <w:t xml:space="preserve">to ed </w:t>
      </w:r>
      <w:r w:rsidRPr="005C41E5">
        <w:rPr>
          <w:rFonts w:cs="Arial"/>
          <w:b/>
        </w:rPr>
        <w:t>esclusivamente</w:t>
      </w:r>
      <w:r>
        <w:rPr>
          <w:rFonts w:cs="Arial"/>
        </w:rPr>
        <w:t xml:space="preserve"> </w:t>
      </w:r>
      <w:r w:rsidRPr="002D2006">
        <w:rPr>
          <w:rFonts w:cs="Arial"/>
          <w:b/>
        </w:rPr>
        <w:t>ai soli fini dell’acquisizione delle relazioni di cui alle lett. c) e d) dell’art. 2.2 del predetto regolamento</w:t>
      </w:r>
      <w:r>
        <w:rPr>
          <w:rFonts w:cs="Arial"/>
        </w:rPr>
        <w:t xml:space="preserve"> per la definizione del perimetro di impresa unica; </w:t>
      </w:r>
      <w:r w:rsidRPr="005A66AE">
        <w:rPr>
          <w:rFonts w:cs="Arial"/>
          <w:b/>
          <w:bCs/>
          <w:u w:val="single"/>
        </w:rPr>
        <w:t>le altre relazioni di cui alle lett. a) e b) di tale articolo non devono essere quindi segnalate, ma verranno verificate d’ufficio</w:t>
      </w:r>
    </w:p>
    <w:p w14:paraId="0C091CB7" w14:textId="77777777" w:rsidR="004C587C" w:rsidRPr="00665E58" w:rsidRDefault="004C587C" w:rsidP="004C587C">
      <w:pPr>
        <w:spacing w:after="120"/>
        <w:jc w:val="both"/>
        <w:outlineLvl w:val="0"/>
        <w:rPr>
          <w:rFonts w:cs="Arial"/>
          <w:szCs w:val="20"/>
        </w:rPr>
      </w:pPr>
      <w:r w:rsidRPr="00665E58">
        <w:rPr>
          <w:rFonts w:cs="Arial"/>
          <w:b/>
          <w:szCs w:val="20"/>
        </w:rPr>
        <w:t>PRESA VISIONE</w:t>
      </w:r>
      <w:r w:rsidRPr="00665E58">
        <w:rPr>
          <w:rFonts w:cs="Arial"/>
          <w:szCs w:val="20"/>
        </w:rPr>
        <w:t xml:space="preserve"> delle </w:t>
      </w:r>
      <w:r w:rsidRPr="00665E58">
        <w:rPr>
          <w:rFonts w:cs="Arial"/>
          <w:b/>
          <w:szCs w:val="20"/>
        </w:rPr>
        <w:t>istruzioni per la predisposizione della presente dichiarazione;</w:t>
      </w:r>
    </w:p>
    <w:p w14:paraId="549F6103" w14:textId="77777777" w:rsidR="004C587C" w:rsidRPr="00665E58" w:rsidRDefault="004C587C" w:rsidP="004C587C">
      <w:pPr>
        <w:spacing w:after="120"/>
        <w:jc w:val="both"/>
        <w:outlineLvl w:val="0"/>
        <w:rPr>
          <w:rFonts w:cs="Arial"/>
          <w:szCs w:val="20"/>
        </w:rPr>
      </w:pPr>
      <w:r w:rsidRPr="00665E58">
        <w:rPr>
          <w:rFonts w:cs="Arial"/>
          <w:b/>
          <w:spacing w:val="-6"/>
          <w:szCs w:val="20"/>
        </w:rPr>
        <w:t xml:space="preserve">CONSAPEVOLE </w:t>
      </w:r>
      <w:r w:rsidRPr="00B96709">
        <w:rPr>
          <w:rFonts w:cs="Arial"/>
          <w:b/>
          <w:szCs w:val="20"/>
        </w:rPr>
        <w:t>delle responsabilità anche penali assunte</w:t>
      </w:r>
      <w:r w:rsidRPr="00B96709">
        <w:rPr>
          <w:rFonts w:cs="Arial"/>
          <w:szCs w:val="20"/>
        </w:rPr>
        <w:t xml:space="preserve"> in caso di rilascio di dichiarazioni mendaci, formazione di atti falsi e loro uso, </w:t>
      </w:r>
      <w:r w:rsidRPr="00B96709">
        <w:rPr>
          <w:rFonts w:cs="Arial"/>
          <w:b/>
          <w:szCs w:val="20"/>
        </w:rPr>
        <w:t>e della conseguente decadenza dai benefici concessi</w:t>
      </w:r>
      <w:r w:rsidRPr="00B96709">
        <w:rPr>
          <w:rFonts w:cs="Arial"/>
          <w:szCs w:val="20"/>
        </w:rPr>
        <w:t xml:space="preserve"> sulla base di una dichiarazione non veritiera, ai sensi degli articoli </w:t>
      </w:r>
      <w:hyperlink r:id="rId12" w:history="1">
        <w:r w:rsidRPr="00B96709">
          <w:rPr>
            <w:rFonts w:cs="Arial"/>
            <w:szCs w:val="20"/>
          </w:rPr>
          <w:t>75</w:t>
        </w:r>
      </w:hyperlink>
      <w:r w:rsidRPr="00B96709">
        <w:rPr>
          <w:rFonts w:cs="Arial"/>
          <w:szCs w:val="20"/>
        </w:rPr>
        <w:t xml:space="preserve"> e </w:t>
      </w:r>
      <w:hyperlink r:id="rId13" w:history="1">
        <w:r w:rsidRPr="00B96709">
          <w:rPr>
            <w:rFonts w:cs="Arial"/>
            <w:szCs w:val="20"/>
          </w:rPr>
          <w:t>76</w:t>
        </w:r>
      </w:hyperlink>
      <w:r w:rsidRPr="00B96709">
        <w:rPr>
          <w:rFonts w:cs="Arial"/>
          <w:szCs w:val="20"/>
        </w:rPr>
        <w:t xml:space="preserve"> del </w:t>
      </w:r>
      <w:hyperlink r:id="rId14" w:history="1">
        <w:r w:rsidRPr="00B96709">
          <w:rPr>
            <w:rFonts w:cs="Arial"/>
            <w:szCs w:val="20"/>
          </w:rPr>
          <w:t>decreto del Presidente della Repubblica 28 dicembre 2000, n. 445</w:t>
        </w:r>
      </w:hyperlink>
      <w:r w:rsidRPr="00B96709">
        <w:rPr>
          <w:rFonts w:cs="Arial"/>
          <w:szCs w:val="20"/>
        </w:rPr>
        <w:t xml:space="preserve"> (Testo unico delle disposizioni legislative e regolamentari in materia di documentazione amministrativa),</w:t>
      </w:r>
    </w:p>
    <w:p w14:paraId="01598357" w14:textId="77777777" w:rsidR="004C587C" w:rsidRDefault="004C587C" w:rsidP="004C587C">
      <w:pPr>
        <w:spacing w:after="120"/>
        <w:jc w:val="both"/>
        <w:outlineLvl w:val="0"/>
        <w:rPr>
          <w:rFonts w:cs="Arial"/>
          <w:szCs w:val="20"/>
        </w:rPr>
      </w:pPr>
    </w:p>
    <w:p w14:paraId="62104C83" w14:textId="77777777" w:rsidR="004C587C" w:rsidRDefault="004C587C" w:rsidP="004C587C">
      <w:pPr>
        <w:spacing w:after="120"/>
        <w:jc w:val="center"/>
        <w:rPr>
          <w:rFonts w:cs="Arial"/>
          <w:szCs w:val="20"/>
        </w:rPr>
        <w:sectPr w:rsidR="004C587C" w:rsidSect="000408F7">
          <w:pgSz w:w="11906" w:h="16838"/>
          <w:pgMar w:top="386" w:right="1134" w:bottom="1134" w:left="1134" w:header="708" w:footer="708" w:gutter="0"/>
          <w:cols w:space="708"/>
          <w:docGrid w:linePitch="360"/>
        </w:sectPr>
      </w:pPr>
    </w:p>
    <w:p w14:paraId="2654285E" w14:textId="77777777" w:rsidR="004C587C" w:rsidRDefault="004C587C" w:rsidP="004C587C">
      <w:pPr>
        <w:spacing w:after="120"/>
        <w:jc w:val="center"/>
        <w:rPr>
          <w:rFonts w:cs="Arial"/>
          <w:b/>
          <w:bCs/>
          <w:szCs w:val="20"/>
        </w:rPr>
      </w:pPr>
      <w:r w:rsidRPr="00665E58">
        <w:rPr>
          <w:rFonts w:cs="Arial"/>
          <w:b/>
          <w:bCs/>
          <w:szCs w:val="20"/>
        </w:rPr>
        <w:t>DICHIARA</w:t>
      </w:r>
    </w:p>
    <w:p w14:paraId="059D56E0" w14:textId="77777777" w:rsidR="004C587C" w:rsidRPr="00665E58" w:rsidRDefault="004C587C" w:rsidP="004C587C">
      <w:pPr>
        <w:spacing w:after="120"/>
        <w:jc w:val="center"/>
        <w:rPr>
          <w:rFonts w:cs="Arial"/>
          <w:b/>
          <w:bCs/>
          <w:szCs w:val="20"/>
        </w:rPr>
      </w:pPr>
      <w:r w:rsidRPr="005A66AE">
        <w:rPr>
          <w:rFonts w:cs="Arial"/>
          <w:b/>
          <w:bCs/>
          <w:szCs w:val="20"/>
        </w:rPr>
        <w:t>(barrare obbligatoriamente una delle due opzioni)</w:t>
      </w:r>
    </w:p>
    <w:p w14:paraId="001A6FC0" w14:textId="77777777" w:rsidR="004C587C" w:rsidRPr="00665E58" w:rsidRDefault="004C587C" w:rsidP="004C587C">
      <w:pPr>
        <w:spacing w:after="120"/>
        <w:jc w:val="center"/>
        <w:rPr>
          <w:rFonts w:cs="Arial"/>
          <w:b/>
          <w:bCs/>
          <w:szCs w:val="20"/>
          <w:u w:val="single"/>
        </w:rPr>
      </w:pPr>
    </w:p>
    <w:p w14:paraId="113DB7D9" w14:textId="77777777" w:rsidR="004C587C" w:rsidRDefault="004C587C" w:rsidP="004C587C">
      <w:pPr>
        <w:spacing w:after="120"/>
        <w:jc w:val="both"/>
        <w:rPr>
          <w:rFonts w:cs="Arial"/>
          <w:bCs/>
          <w:szCs w:val="20"/>
        </w:rPr>
      </w:pPr>
      <w:permStart w:id="1405965946" w:edGrp="everyone"/>
      <w:r w:rsidRPr="00D9131E">
        <w:rPr>
          <w:rFonts w:cs="Arial"/>
          <w:szCs w:val="20"/>
        </w:rPr>
        <w:t>__</w:t>
      </w:r>
      <w:permEnd w:id="1405965946"/>
      <w:r>
        <w:rPr>
          <w:rFonts w:cs="Arial"/>
          <w:bCs/>
          <w:szCs w:val="20"/>
        </w:rPr>
        <w:t xml:space="preserve"> Che - </w:t>
      </w:r>
      <w:r w:rsidRPr="00194F7C">
        <w:rPr>
          <w:rFonts w:cs="Arial"/>
          <w:b/>
          <w:bCs/>
          <w:szCs w:val="20"/>
        </w:rPr>
        <w:t>a monte o a valle</w:t>
      </w:r>
      <w:r>
        <w:rPr>
          <w:rFonts w:cs="Arial"/>
          <w:bCs/>
          <w:szCs w:val="20"/>
        </w:rPr>
        <w:t xml:space="preserve"> - i seguenti soggetti:</w:t>
      </w:r>
    </w:p>
    <w:p w14:paraId="07C2C1ED" w14:textId="77777777" w:rsidR="004C587C" w:rsidRDefault="004C587C" w:rsidP="004C587C">
      <w:pPr>
        <w:numPr>
          <w:ilvl w:val="0"/>
          <w:numId w:val="27"/>
        </w:numPr>
        <w:suppressAutoHyphens/>
        <w:spacing w:after="120" w:line="240" w:lineRule="auto"/>
        <w:jc w:val="both"/>
        <w:rPr>
          <w:rFonts w:cs="Arial"/>
          <w:bCs/>
          <w:szCs w:val="20"/>
        </w:rPr>
      </w:pPr>
      <w:bookmarkStart w:id="4" w:name="_Hlk45214131"/>
      <w:r>
        <w:rPr>
          <w:rFonts w:cs="Arial"/>
          <w:bCs/>
          <w:szCs w:val="20"/>
        </w:rPr>
        <w:t xml:space="preserve">esercitano o subiscono </w:t>
      </w:r>
      <w:bookmarkEnd w:id="4"/>
      <w:r>
        <w:rPr>
          <w:rFonts w:cs="Arial"/>
          <w:bCs/>
          <w:szCs w:val="20"/>
        </w:rPr>
        <w:t xml:space="preserve">un’influenza dominante sull’Impresa richiedente </w:t>
      </w:r>
      <w:r w:rsidRPr="0067187F">
        <w:rPr>
          <w:rFonts w:cs="Arial"/>
          <w:bCs/>
          <w:szCs w:val="20"/>
        </w:rPr>
        <w:t>in virtù di un contratto concluso con quest’ultima oppure in virtù di una clausola dello statuto di quest’ultima</w:t>
      </w:r>
      <w:r>
        <w:rPr>
          <w:rFonts w:cs="Arial"/>
          <w:bCs/>
          <w:szCs w:val="20"/>
        </w:rPr>
        <w:t>;</w:t>
      </w:r>
    </w:p>
    <w:p w14:paraId="55964485" w14:textId="77777777" w:rsidR="004C587C" w:rsidRPr="005A66AE" w:rsidRDefault="004C587C" w:rsidP="004C587C">
      <w:pPr>
        <w:spacing w:after="120"/>
        <w:ind w:left="1068"/>
        <w:jc w:val="both"/>
        <w:rPr>
          <w:rFonts w:cs="Arial"/>
          <w:b/>
          <w:szCs w:val="20"/>
        </w:rPr>
      </w:pPr>
      <w:r w:rsidRPr="005A66AE">
        <w:rPr>
          <w:rFonts w:cs="Arial"/>
          <w:b/>
          <w:szCs w:val="20"/>
        </w:rPr>
        <w:t>e/o</w:t>
      </w:r>
    </w:p>
    <w:p w14:paraId="00CF80C9" w14:textId="77777777" w:rsidR="004C587C" w:rsidRDefault="004C587C" w:rsidP="004C587C">
      <w:pPr>
        <w:numPr>
          <w:ilvl w:val="0"/>
          <w:numId w:val="27"/>
        </w:numPr>
        <w:suppressAutoHyphens/>
        <w:spacing w:after="120" w:line="240" w:lineRule="auto"/>
        <w:jc w:val="both"/>
        <w:rPr>
          <w:rFonts w:cs="Arial"/>
          <w:bCs/>
          <w:szCs w:val="20"/>
        </w:rPr>
      </w:pPr>
      <w:bookmarkStart w:id="5" w:name="_Hlk45214144"/>
      <w:r>
        <w:rPr>
          <w:rFonts w:cs="Arial"/>
          <w:bCs/>
          <w:szCs w:val="20"/>
        </w:rPr>
        <w:t>controllano o sono controllati</w:t>
      </w:r>
      <w:bookmarkEnd w:id="5"/>
      <w:r>
        <w:rPr>
          <w:rFonts w:cs="Arial"/>
          <w:bCs/>
          <w:szCs w:val="20"/>
        </w:rPr>
        <w:t>, in virtù di un accordo stipulato con altri azionisti o soci di un’altra impresa, la maggioranza dei diritti di voto degli azionisti o soci dell’impresa richiedente</w:t>
      </w:r>
    </w:p>
    <w:tbl>
      <w:tblPr>
        <w:tblW w:w="5000" w:type="pc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000" w:firstRow="0" w:lastRow="0" w:firstColumn="0" w:lastColumn="0" w:noHBand="0" w:noVBand="0"/>
      </w:tblPr>
      <w:tblGrid>
        <w:gridCol w:w="702"/>
        <w:gridCol w:w="2947"/>
        <w:gridCol w:w="2700"/>
        <w:gridCol w:w="3233"/>
      </w:tblGrid>
      <w:tr w:rsidR="004C587C" w:rsidRPr="00665E58" w14:paraId="1F5A9D9C" w14:textId="77777777" w:rsidTr="007967E3">
        <w:trPr>
          <w:trHeight w:val="371"/>
        </w:trPr>
        <w:tc>
          <w:tcPr>
            <w:tcW w:w="366" w:type="pct"/>
            <w:shd w:val="clear" w:color="auto" w:fill="auto"/>
            <w:vAlign w:val="center"/>
          </w:tcPr>
          <w:p w14:paraId="338C5C3D" w14:textId="77777777" w:rsidR="004C587C" w:rsidRPr="006E662D" w:rsidRDefault="004C587C" w:rsidP="007967E3">
            <w:pPr>
              <w:rPr>
                <w:b/>
                <w:sz w:val="16"/>
                <w:szCs w:val="16"/>
              </w:rPr>
            </w:pPr>
          </w:p>
        </w:tc>
        <w:tc>
          <w:tcPr>
            <w:tcW w:w="1538" w:type="pct"/>
            <w:shd w:val="clear" w:color="auto" w:fill="auto"/>
            <w:vAlign w:val="center"/>
          </w:tcPr>
          <w:p w14:paraId="2ABB5300" w14:textId="77777777" w:rsidR="004C587C" w:rsidRPr="006E662D" w:rsidRDefault="004C587C" w:rsidP="007967E3">
            <w:pPr>
              <w:rPr>
                <w:b/>
                <w:sz w:val="16"/>
                <w:szCs w:val="16"/>
              </w:rPr>
            </w:pPr>
            <w:r w:rsidRPr="006E662D">
              <w:rPr>
                <w:b/>
                <w:sz w:val="16"/>
                <w:szCs w:val="16"/>
              </w:rPr>
              <w:t>Denominazione</w:t>
            </w:r>
          </w:p>
        </w:tc>
        <w:tc>
          <w:tcPr>
            <w:tcW w:w="1409" w:type="pct"/>
            <w:shd w:val="clear" w:color="auto" w:fill="auto"/>
            <w:vAlign w:val="center"/>
          </w:tcPr>
          <w:p w14:paraId="6F6BE6E0" w14:textId="77777777" w:rsidR="004C587C" w:rsidRPr="006E662D" w:rsidRDefault="004C587C" w:rsidP="007967E3">
            <w:pPr>
              <w:rPr>
                <w:b/>
                <w:sz w:val="16"/>
                <w:szCs w:val="16"/>
              </w:rPr>
            </w:pPr>
            <w:r w:rsidRPr="006E662D">
              <w:rPr>
                <w:b/>
                <w:sz w:val="16"/>
                <w:szCs w:val="16"/>
              </w:rPr>
              <w:t>CF</w:t>
            </w:r>
          </w:p>
        </w:tc>
        <w:tc>
          <w:tcPr>
            <w:tcW w:w="1687" w:type="pct"/>
            <w:shd w:val="clear" w:color="auto" w:fill="auto"/>
            <w:vAlign w:val="center"/>
          </w:tcPr>
          <w:p w14:paraId="19850697" w14:textId="77777777" w:rsidR="004C587C" w:rsidRPr="006E662D" w:rsidRDefault="004C587C" w:rsidP="007967E3">
            <w:pPr>
              <w:rPr>
                <w:b/>
                <w:sz w:val="16"/>
                <w:szCs w:val="16"/>
              </w:rPr>
            </w:pPr>
            <w:r w:rsidRPr="006E662D">
              <w:rPr>
                <w:b/>
                <w:sz w:val="16"/>
                <w:szCs w:val="16"/>
              </w:rPr>
              <w:t>P.IVA</w:t>
            </w:r>
          </w:p>
        </w:tc>
      </w:tr>
      <w:tr w:rsidR="004C587C" w:rsidRPr="00665E58" w14:paraId="66537566" w14:textId="77777777" w:rsidTr="007967E3">
        <w:trPr>
          <w:trHeight w:val="394"/>
        </w:trPr>
        <w:tc>
          <w:tcPr>
            <w:tcW w:w="366" w:type="pct"/>
            <w:shd w:val="clear" w:color="auto" w:fill="auto"/>
            <w:vAlign w:val="center"/>
          </w:tcPr>
          <w:p w14:paraId="725D1979" w14:textId="77777777" w:rsidR="004C587C" w:rsidRPr="00665E58" w:rsidRDefault="004C587C" w:rsidP="007967E3">
            <w:pPr>
              <w:rPr>
                <w:b/>
                <w:sz w:val="16"/>
                <w:szCs w:val="16"/>
              </w:rPr>
            </w:pPr>
            <w:r>
              <w:rPr>
                <w:b/>
                <w:sz w:val="16"/>
                <w:szCs w:val="16"/>
              </w:rPr>
              <w:t>1</w:t>
            </w:r>
          </w:p>
        </w:tc>
        <w:tc>
          <w:tcPr>
            <w:tcW w:w="1538" w:type="pct"/>
            <w:shd w:val="clear" w:color="auto" w:fill="auto"/>
            <w:vAlign w:val="center"/>
          </w:tcPr>
          <w:p w14:paraId="78A732CF" w14:textId="77777777" w:rsidR="004C587C" w:rsidRPr="00665E58" w:rsidRDefault="004C587C" w:rsidP="007967E3">
            <w:pPr>
              <w:rPr>
                <w:sz w:val="16"/>
                <w:szCs w:val="16"/>
              </w:rPr>
            </w:pPr>
          </w:p>
        </w:tc>
        <w:tc>
          <w:tcPr>
            <w:tcW w:w="1409" w:type="pct"/>
            <w:shd w:val="clear" w:color="auto" w:fill="auto"/>
            <w:vAlign w:val="center"/>
          </w:tcPr>
          <w:p w14:paraId="41553924" w14:textId="77777777" w:rsidR="004C587C" w:rsidRPr="00665E58" w:rsidRDefault="004C587C" w:rsidP="007967E3">
            <w:pPr>
              <w:rPr>
                <w:sz w:val="16"/>
                <w:szCs w:val="16"/>
              </w:rPr>
            </w:pPr>
          </w:p>
        </w:tc>
        <w:tc>
          <w:tcPr>
            <w:tcW w:w="1687" w:type="pct"/>
            <w:shd w:val="clear" w:color="auto" w:fill="auto"/>
            <w:vAlign w:val="center"/>
          </w:tcPr>
          <w:p w14:paraId="7D7E0359" w14:textId="77777777" w:rsidR="004C587C" w:rsidRPr="00665E58" w:rsidRDefault="004C587C" w:rsidP="007967E3">
            <w:pPr>
              <w:rPr>
                <w:sz w:val="16"/>
                <w:szCs w:val="16"/>
              </w:rPr>
            </w:pPr>
          </w:p>
        </w:tc>
      </w:tr>
      <w:tr w:rsidR="004C587C" w:rsidRPr="00665E58" w14:paraId="4B186A03" w14:textId="77777777" w:rsidTr="007967E3">
        <w:trPr>
          <w:trHeight w:val="383"/>
        </w:trPr>
        <w:tc>
          <w:tcPr>
            <w:tcW w:w="366" w:type="pct"/>
            <w:tcBorders>
              <w:bottom w:val="single" w:sz="6" w:space="0" w:color="auto"/>
            </w:tcBorders>
            <w:shd w:val="clear" w:color="auto" w:fill="auto"/>
            <w:vAlign w:val="center"/>
          </w:tcPr>
          <w:p w14:paraId="2ACBC4DD" w14:textId="77777777" w:rsidR="004C587C" w:rsidRPr="00665E58" w:rsidRDefault="004C587C" w:rsidP="007967E3">
            <w:pPr>
              <w:rPr>
                <w:b/>
                <w:sz w:val="16"/>
                <w:szCs w:val="16"/>
              </w:rPr>
            </w:pPr>
            <w:r>
              <w:rPr>
                <w:b/>
                <w:sz w:val="16"/>
                <w:szCs w:val="16"/>
              </w:rPr>
              <w:t>2</w:t>
            </w:r>
          </w:p>
        </w:tc>
        <w:tc>
          <w:tcPr>
            <w:tcW w:w="1538" w:type="pct"/>
            <w:tcBorders>
              <w:bottom w:val="single" w:sz="6" w:space="0" w:color="auto"/>
            </w:tcBorders>
            <w:shd w:val="clear" w:color="auto" w:fill="auto"/>
            <w:vAlign w:val="center"/>
          </w:tcPr>
          <w:p w14:paraId="664C20F5" w14:textId="77777777" w:rsidR="004C587C" w:rsidRPr="00665E58" w:rsidRDefault="004C587C" w:rsidP="007967E3">
            <w:pPr>
              <w:rPr>
                <w:sz w:val="16"/>
                <w:szCs w:val="16"/>
              </w:rPr>
            </w:pPr>
          </w:p>
        </w:tc>
        <w:tc>
          <w:tcPr>
            <w:tcW w:w="1409" w:type="pct"/>
            <w:tcBorders>
              <w:bottom w:val="single" w:sz="6" w:space="0" w:color="auto"/>
            </w:tcBorders>
            <w:shd w:val="clear" w:color="auto" w:fill="auto"/>
            <w:vAlign w:val="center"/>
          </w:tcPr>
          <w:p w14:paraId="11994C92" w14:textId="77777777" w:rsidR="004C587C" w:rsidRPr="00665E58" w:rsidRDefault="004C587C" w:rsidP="007967E3">
            <w:pPr>
              <w:rPr>
                <w:sz w:val="16"/>
                <w:szCs w:val="16"/>
              </w:rPr>
            </w:pPr>
          </w:p>
        </w:tc>
        <w:tc>
          <w:tcPr>
            <w:tcW w:w="1687" w:type="pct"/>
            <w:tcBorders>
              <w:bottom w:val="single" w:sz="6" w:space="0" w:color="auto"/>
            </w:tcBorders>
            <w:shd w:val="clear" w:color="auto" w:fill="auto"/>
            <w:vAlign w:val="center"/>
          </w:tcPr>
          <w:p w14:paraId="411B304A" w14:textId="77777777" w:rsidR="004C587C" w:rsidRPr="00665E58" w:rsidRDefault="004C587C" w:rsidP="007967E3">
            <w:pPr>
              <w:rPr>
                <w:sz w:val="16"/>
                <w:szCs w:val="16"/>
              </w:rPr>
            </w:pPr>
          </w:p>
        </w:tc>
      </w:tr>
      <w:tr w:rsidR="004C587C" w:rsidRPr="00665E58" w14:paraId="15B11CD8" w14:textId="77777777" w:rsidTr="007967E3">
        <w:trPr>
          <w:trHeight w:val="383"/>
        </w:trPr>
        <w:tc>
          <w:tcPr>
            <w:tcW w:w="366" w:type="pct"/>
            <w:tcBorders>
              <w:top w:val="single" w:sz="6" w:space="0" w:color="auto"/>
              <w:bottom w:val="double" w:sz="4" w:space="0" w:color="auto"/>
            </w:tcBorders>
            <w:shd w:val="clear" w:color="auto" w:fill="auto"/>
            <w:vAlign w:val="center"/>
          </w:tcPr>
          <w:p w14:paraId="02A7DAD9" w14:textId="77777777" w:rsidR="004C587C" w:rsidRPr="00665E58" w:rsidRDefault="004C587C" w:rsidP="007967E3">
            <w:pPr>
              <w:rPr>
                <w:b/>
                <w:sz w:val="16"/>
                <w:szCs w:val="16"/>
              </w:rPr>
            </w:pPr>
            <w:r>
              <w:rPr>
                <w:b/>
                <w:sz w:val="16"/>
                <w:szCs w:val="16"/>
              </w:rPr>
              <w:t>N</w:t>
            </w:r>
          </w:p>
        </w:tc>
        <w:tc>
          <w:tcPr>
            <w:tcW w:w="1538" w:type="pct"/>
            <w:tcBorders>
              <w:top w:val="single" w:sz="6" w:space="0" w:color="auto"/>
              <w:bottom w:val="double" w:sz="4" w:space="0" w:color="auto"/>
            </w:tcBorders>
            <w:shd w:val="clear" w:color="auto" w:fill="auto"/>
            <w:vAlign w:val="center"/>
          </w:tcPr>
          <w:p w14:paraId="7C835D91" w14:textId="77777777" w:rsidR="004C587C" w:rsidRPr="00665E58" w:rsidRDefault="004C587C" w:rsidP="007967E3">
            <w:pPr>
              <w:rPr>
                <w:sz w:val="16"/>
                <w:szCs w:val="16"/>
              </w:rPr>
            </w:pPr>
          </w:p>
        </w:tc>
        <w:tc>
          <w:tcPr>
            <w:tcW w:w="1409" w:type="pct"/>
            <w:tcBorders>
              <w:top w:val="single" w:sz="6" w:space="0" w:color="auto"/>
              <w:bottom w:val="double" w:sz="4" w:space="0" w:color="auto"/>
            </w:tcBorders>
            <w:shd w:val="clear" w:color="auto" w:fill="auto"/>
            <w:vAlign w:val="center"/>
          </w:tcPr>
          <w:p w14:paraId="56A9805C" w14:textId="77777777" w:rsidR="004C587C" w:rsidRPr="00665E58" w:rsidRDefault="004C587C" w:rsidP="007967E3">
            <w:pPr>
              <w:rPr>
                <w:sz w:val="16"/>
                <w:szCs w:val="16"/>
              </w:rPr>
            </w:pPr>
          </w:p>
        </w:tc>
        <w:tc>
          <w:tcPr>
            <w:tcW w:w="1687" w:type="pct"/>
            <w:tcBorders>
              <w:top w:val="single" w:sz="6" w:space="0" w:color="auto"/>
              <w:bottom w:val="double" w:sz="4" w:space="0" w:color="auto"/>
            </w:tcBorders>
            <w:shd w:val="clear" w:color="auto" w:fill="auto"/>
            <w:vAlign w:val="center"/>
          </w:tcPr>
          <w:p w14:paraId="3FAE1D91" w14:textId="77777777" w:rsidR="004C587C" w:rsidRPr="00665E58" w:rsidRDefault="004C587C" w:rsidP="007967E3">
            <w:pPr>
              <w:rPr>
                <w:sz w:val="16"/>
                <w:szCs w:val="16"/>
              </w:rPr>
            </w:pPr>
          </w:p>
        </w:tc>
      </w:tr>
    </w:tbl>
    <w:p w14:paraId="46AC43CA" w14:textId="77777777" w:rsidR="004C587C" w:rsidRPr="006E662D" w:rsidRDefault="004C587C" w:rsidP="004C587C">
      <w:pPr>
        <w:spacing w:after="120"/>
        <w:jc w:val="both"/>
        <w:rPr>
          <w:rFonts w:cs="Arial"/>
          <w:bCs/>
          <w:sz w:val="18"/>
          <w:szCs w:val="20"/>
        </w:rPr>
      </w:pPr>
      <w:r w:rsidRPr="006E662D">
        <w:rPr>
          <w:rFonts w:cs="Arial"/>
          <w:bCs/>
          <w:sz w:val="18"/>
          <w:szCs w:val="20"/>
        </w:rPr>
        <w:t xml:space="preserve">* Devono essere indicati anche i soggetti per i quali intercorre la suddetta relazione per il tramite di una o più imprese </w:t>
      </w:r>
    </w:p>
    <w:p w14:paraId="59B1747F" w14:textId="77777777" w:rsidR="004C587C" w:rsidRDefault="004C587C" w:rsidP="004C587C">
      <w:pPr>
        <w:spacing w:after="120"/>
        <w:jc w:val="both"/>
        <w:rPr>
          <w:rFonts w:cs="Arial"/>
          <w:bCs/>
          <w:szCs w:val="20"/>
        </w:rPr>
      </w:pPr>
    </w:p>
    <w:p w14:paraId="07CF1D5B" w14:textId="77777777" w:rsidR="004C587C" w:rsidRDefault="004C587C" w:rsidP="004C587C">
      <w:pPr>
        <w:spacing w:after="120"/>
        <w:jc w:val="both"/>
        <w:rPr>
          <w:rFonts w:cs="Arial"/>
          <w:bCs/>
          <w:szCs w:val="20"/>
        </w:rPr>
      </w:pPr>
      <w:permStart w:id="1095181979" w:edGrp="everyone"/>
      <w:r w:rsidRPr="00D9131E">
        <w:rPr>
          <w:rFonts w:cs="Arial"/>
          <w:szCs w:val="20"/>
        </w:rPr>
        <w:t>__</w:t>
      </w:r>
      <w:permEnd w:id="1095181979"/>
      <w:r>
        <w:rPr>
          <w:rFonts w:cs="Arial"/>
          <w:bCs/>
          <w:szCs w:val="20"/>
        </w:rPr>
        <w:t xml:space="preserve"> Che l’Impresa non ha alcune delle precedenti relazioni di influenza dominante di fatto si cui sopra, né a monte né a valle, con alcuna altra impresa</w:t>
      </w:r>
      <w:r w:rsidRPr="00776180" w:rsidDel="004A59D1">
        <w:rPr>
          <w:rFonts w:cs="Arial"/>
          <w:bCs/>
          <w:szCs w:val="20"/>
          <w:highlight w:val="yellow"/>
        </w:rPr>
        <w:t xml:space="preserve"> </w:t>
      </w:r>
    </w:p>
    <w:p w14:paraId="2FA5F125" w14:textId="77777777" w:rsidR="004C587C" w:rsidRDefault="004C587C" w:rsidP="004C587C">
      <w:pPr>
        <w:spacing w:line="100" w:lineRule="atLeast"/>
        <w:ind w:right="142"/>
        <w:rPr>
          <w:rFonts w:cs="Arial"/>
          <w:color w:val="000000"/>
          <w:szCs w:val="20"/>
        </w:rPr>
      </w:pPr>
    </w:p>
    <w:p w14:paraId="0C20DE0E" w14:textId="77777777" w:rsidR="004C587C" w:rsidRDefault="004C587C" w:rsidP="004C587C">
      <w:pPr>
        <w:spacing w:line="100" w:lineRule="atLeast"/>
        <w:ind w:right="142"/>
        <w:rPr>
          <w:rFonts w:cs="Arial"/>
          <w:color w:val="000000"/>
          <w:szCs w:val="20"/>
        </w:rPr>
      </w:pPr>
    </w:p>
    <w:p w14:paraId="63F368BF" w14:textId="77777777" w:rsidR="004C587C" w:rsidRPr="00D9131E" w:rsidRDefault="004C587C" w:rsidP="004C587C">
      <w:pPr>
        <w:spacing w:before="60" w:after="60"/>
        <w:rPr>
          <w:rFonts w:cs="Arial"/>
          <w:szCs w:val="20"/>
        </w:rPr>
      </w:pPr>
      <w:permStart w:id="997095920" w:edGrp="everyone"/>
      <w:r w:rsidRPr="005A66AE">
        <w:rPr>
          <w:rFonts w:cs="Arial"/>
          <w:szCs w:val="20"/>
        </w:rPr>
        <w:t>__________</w:t>
      </w:r>
      <w:proofErr w:type="gramStart"/>
      <w:r w:rsidRPr="005A66AE">
        <w:rPr>
          <w:rFonts w:cs="Arial"/>
          <w:szCs w:val="20"/>
        </w:rPr>
        <w:t>_</w:t>
      </w:r>
      <w:permEnd w:id="997095920"/>
      <w:r w:rsidRPr="005A66AE">
        <w:rPr>
          <w:rFonts w:cs="Arial"/>
          <w:szCs w:val="20"/>
        </w:rPr>
        <w:t>,lì</w:t>
      </w:r>
      <w:proofErr w:type="gramEnd"/>
      <w:r w:rsidRPr="00D9131E">
        <w:rPr>
          <w:rFonts w:cs="Arial"/>
          <w:szCs w:val="20"/>
        </w:rPr>
        <w:t xml:space="preserve"> </w:t>
      </w:r>
      <w:permStart w:id="1318664374" w:edGrp="everyone"/>
      <w:r w:rsidRPr="00D9131E">
        <w:rPr>
          <w:rFonts w:cs="Arial"/>
          <w:szCs w:val="20"/>
        </w:rPr>
        <w:t>__/__/____</w:t>
      </w:r>
      <w:permEnd w:id="1318664374"/>
      <w:r w:rsidRPr="00D9131E">
        <w:rPr>
          <w:rFonts w:cs="Arial"/>
          <w:szCs w:val="20"/>
        </w:rPr>
        <w:tab/>
      </w:r>
    </w:p>
    <w:p w14:paraId="0C0640EE" w14:textId="77777777" w:rsidR="004C587C" w:rsidRDefault="004C587C" w:rsidP="004C587C">
      <w:pPr>
        <w:spacing w:line="100" w:lineRule="atLeast"/>
        <w:ind w:right="142"/>
        <w:rPr>
          <w:rFonts w:cs="Arial"/>
          <w:color w:val="000000"/>
          <w:szCs w:val="20"/>
        </w:rPr>
      </w:pPr>
    </w:p>
    <w:p w14:paraId="66F5A042" w14:textId="77777777" w:rsidR="004C587C" w:rsidRPr="00D71241" w:rsidRDefault="004C587C" w:rsidP="004C587C">
      <w:pPr>
        <w:spacing w:before="60" w:after="60"/>
        <w:ind w:left="6372"/>
        <w:jc w:val="center"/>
        <w:rPr>
          <w:rFonts w:cs="Arial"/>
          <w:szCs w:val="20"/>
        </w:rPr>
      </w:pPr>
      <w:r w:rsidRPr="00D71241">
        <w:rPr>
          <w:rFonts w:cs="Arial"/>
          <w:szCs w:val="20"/>
        </w:rPr>
        <w:t xml:space="preserve">In fede </w:t>
      </w:r>
    </w:p>
    <w:p w14:paraId="7811EDD9" w14:textId="77777777" w:rsidR="004C587C" w:rsidRPr="005A66AE" w:rsidRDefault="004C587C" w:rsidP="004C587C">
      <w:pPr>
        <w:spacing w:before="60" w:after="60"/>
        <w:ind w:left="6372"/>
        <w:jc w:val="center"/>
        <w:rPr>
          <w:rFonts w:cs="Arial"/>
          <w:szCs w:val="20"/>
        </w:rPr>
      </w:pPr>
      <w:r w:rsidRPr="00D71241">
        <w:rPr>
          <w:rFonts w:cs="Arial"/>
          <w:szCs w:val="20"/>
        </w:rPr>
        <w:t xml:space="preserve">(Il titolare/legale rappresentante </w:t>
      </w:r>
      <w:r w:rsidRPr="005A66AE">
        <w:rPr>
          <w:rFonts w:cs="Arial"/>
          <w:szCs w:val="20"/>
        </w:rPr>
        <w:t>dell'impresa *)</w:t>
      </w:r>
    </w:p>
    <w:p w14:paraId="62DE90EC" w14:textId="77777777" w:rsidR="004C587C" w:rsidRPr="005A66AE" w:rsidRDefault="004C587C" w:rsidP="004C587C">
      <w:pPr>
        <w:spacing w:before="60" w:after="60"/>
        <w:ind w:left="6372"/>
        <w:jc w:val="center"/>
        <w:rPr>
          <w:rFonts w:cs="Arial"/>
          <w:szCs w:val="20"/>
        </w:rPr>
      </w:pPr>
      <w:r w:rsidRPr="005A66AE">
        <w:rPr>
          <w:rFonts w:cs="Arial"/>
          <w:szCs w:val="20"/>
        </w:rPr>
        <w:t>________________________</w:t>
      </w:r>
    </w:p>
    <w:p w14:paraId="0F6A8794" w14:textId="77777777" w:rsidR="004C587C" w:rsidRPr="005A66AE" w:rsidRDefault="004C587C" w:rsidP="004C587C">
      <w:pPr>
        <w:spacing w:line="100" w:lineRule="atLeast"/>
        <w:ind w:right="142"/>
        <w:rPr>
          <w:rFonts w:cs="Arial"/>
          <w:color w:val="000000"/>
          <w:szCs w:val="20"/>
        </w:rPr>
      </w:pPr>
    </w:p>
    <w:p w14:paraId="04DFE414" w14:textId="77777777" w:rsidR="004C587C" w:rsidRPr="005A66AE" w:rsidRDefault="004C587C" w:rsidP="004C587C">
      <w:pPr>
        <w:spacing w:line="100" w:lineRule="atLeast"/>
        <w:ind w:right="142"/>
        <w:rPr>
          <w:rFonts w:cs="Arial"/>
          <w:color w:val="000000"/>
          <w:szCs w:val="20"/>
        </w:rPr>
      </w:pPr>
    </w:p>
    <w:p w14:paraId="1C3D864B" w14:textId="77777777" w:rsidR="004C587C" w:rsidRPr="005A66AE" w:rsidRDefault="004C587C" w:rsidP="004C587C">
      <w:pPr>
        <w:spacing w:line="100" w:lineRule="atLeast"/>
        <w:ind w:right="142"/>
        <w:jc w:val="center"/>
        <w:rPr>
          <w:rFonts w:cs="Arial"/>
          <w:szCs w:val="20"/>
        </w:rPr>
      </w:pPr>
    </w:p>
    <w:p w14:paraId="7F55B978" w14:textId="77777777" w:rsidR="004C587C" w:rsidRPr="005A66AE" w:rsidRDefault="004C587C" w:rsidP="004C587C">
      <w:pPr>
        <w:spacing w:line="100" w:lineRule="atLeast"/>
        <w:ind w:right="142"/>
        <w:jc w:val="center"/>
        <w:rPr>
          <w:rFonts w:cs="Arial"/>
          <w:szCs w:val="20"/>
        </w:rPr>
      </w:pPr>
    </w:p>
    <w:p w14:paraId="16B922B6" w14:textId="77777777" w:rsidR="004C587C" w:rsidRPr="005A66AE" w:rsidRDefault="004C587C" w:rsidP="004C587C">
      <w:pPr>
        <w:spacing w:line="100" w:lineRule="atLeast"/>
        <w:ind w:right="142"/>
        <w:jc w:val="center"/>
        <w:rPr>
          <w:rFonts w:cs="Arial"/>
          <w:szCs w:val="20"/>
        </w:rPr>
      </w:pPr>
    </w:p>
    <w:p w14:paraId="57756C2B" w14:textId="77777777" w:rsidR="004C587C" w:rsidRPr="005A66AE" w:rsidRDefault="004C587C" w:rsidP="004C587C">
      <w:pPr>
        <w:spacing w:line="100" w:lineRule="atLeast"/>
        <w:ind w:right="142"/>
        <w:jc w:val="center"/>
        <w:rPr>
          <w:rFonts w:cs="Arial"/>
          <w:szCs w:val="20"/>
        </w:rPr>
      </w:pPr>
    </w:p>
    <w:p w14:paraId="4EC39579" w14:textId="77777777" w:rsidR="004C587C" w:rsidRDefault="004C587C" w:rsidP="004C587C">
      <w:pPr>
        <w:spacing w:line="100" w:lineRule="atLeast"/>
        <w:ind w:right="142"/>
        <w:rPr>
          <w:rFonts w:cs="Arial"/>
          <w:szCs w:val="20"/>
        </w:rPr>
      </w:pPr>
      <w:r w:rsidRPr="005A66AE">
        <w:rPr>
          <w:rFonts w:cs="Arial"/>
          <w:szCs w:val="20"/>
        </w:rPr>
        <w:t xml:space="preserve">(*) il modulo deve essere firmato dal titolare/legale rappresentante indicato in precedenza a pagina </w:t>
      </w:r>
      <w:proofErr w:type="gramStart"/>
      <w:r w:rsidRPr="005A66AE">
        <w:rPr>
          <w:rFonts w:cs="Arial"/>
          <w:szCs w:val="20"/>
        </w:rPr>
        <w:t>3</w:t>
      </w:r>
      <w:proofErr w:type="gramEnd"/>
      <w:r w:rsidRPr="005A66AE">
        <w:rPr>
          <w:rFonts w:cs="Arial"/>
          <w:szCs w:val="20"/>
        </w:rPr>
        <w:t xml:space="preserve"> e non da un delegato</w:t>
      </w:r>
    </w:p>
    <w:p w14:paraId="404A135B" w14:textId="77777777" w:rsidR="004C587C" w:rsidRPr="00DB2257" w:rsidRDefault="004C587C" w:rsidP="004C587C">
      <w:pPr>
        <w:spacing w:after="120"/>
        <w:jc w:val="center"/>
        <w:rPr>
          <w:rFonts w:cs="Arial"/>
          <w:szCs w:val="20"/>
        </w:rPr>
      </w:pPr>
    </w:p>
    <w:p w14:paraId="0A02040B" w14:textId="77777777" w:rsidR="004C587C" w:rsidRDefault="004C587C" w:rsidP="00ED2E35">
      <w:pPr>
        <w:pStyle w:val="Normale3"/>
        <w:autoSpaceDE w:val="0"/>
        <w:spacing w:after="0" w:line="100" w:lineRule="atLeast"/>
        <w:jc w:val="left"/>
        <w:rPr>
          <w:rFonts w:cs="Calibri"/>
          <w:sz w:val="28"/>
          <w:szCs w:val="28"/>
        </w:rPr>
      </w:pPr>
    </w:p>
    <w:p w14:paraId="635120EE" w14:textId="77777777" w:rsidR="004C587C" w:rsidRDefault="004C587C" w:rsidP="00ED2E35">
      <w:pPr>
        <w:pStyle w:val="Normale3"/>
        <w:autoSpaceDE w:val="0"/>
        <w:spacing w:after="0" w:line="100" w:lineRule="atLeast"/>
        <w:jc w:val="left"/>
        <w:rPr>
          <w:rFonts w:cs="Calibri"/>
          <w:sz w:val="28"/>
          <w:szCs w:val="28"/>
        </w:rPr>
      </w:pPr>
    </w:p>
    <w:p w14:paraId="738A9720" w14:textId="77777777" w:rsidR="004C587C" w:rsidRDefault="004C587C" w:rsidP="00ED2E35">
      <w:pPr>
        <w:pStyle w:val="Normale3"/>
        <w:autoSpaceDE w:val="0"/>
        <w:spacing w:after="0" w:line="100" w:lineRule="atLeast"/>
        <w:jc w:val="left"/>
        <w:rPr>
          <w:rFonts w:cs="Calibri"/>
          <w:sz w:val="28"/>
          <w:szCs w:val="28"/>
        </w:rPr>
      </w:pPr>
    </w:p>
    <w:p w14:paraId="475301DD" w14:textId="77777777" w:rsidR="004C587C" w:rsidRDefault="004C587C" w:rsidP="00ED2E35">
      <w:pPr>
        <w:pStyle w:val="Normale3"/>
        <w:autoSpaceDE w:val="0"/>
        <w:spacing w:after="0" w:line="100" w:lineRule="atLeast"/>
        <w:jc w:val="left"/>
        <w:rPr>
          <w:rFonts w:cs="Calibri"/>
          <w:sz w:val="28"/>
          <w:szCs w:val="28"/>
        </w:rPr>
      </w:pPr>
    </w:p>
    <w:p w14:paraId="11079F96" w14:textId="26D4A88D" w:rsidR="00ED2E35" w:rsidRPr="00867CCD" w:rsidRDefault="00ED2E35" w:rsidP="00ED2E35">
      <w:pPr>
        <w:pStyle w:val="Normale3"/>
        <w:autoSpaceDE w:val="0"/>
        <w:spacing w:after="0" w:line="100" w:lineRule="atLeast"/>
        <w:jc w:val="left"/>
        <w:rPr>
          <w:rFonts w:cs="Calibri"/>
          <w:sz w:val="28"/>
          <w:szCs w:val="28"/>
        </w:rPr>
      </w:pPr>
      <w:r w:rsidRPr="00867CCD">
        <w:rPr>
          <w:rFonts w:cs="Calibri"/>
          <w:sz w:val="28"/>
          <w:szCs w:val="28"/>
        </w:rPr>
        <w:t xml:space="preserve">ALLEGATO </w:t>
      </w:r>
      <w:r w:rsidR="00867CCD">
        <w:rPr>
          <w:rFonts w:cs="Calibri"/>
          <w:sz w:val="28"/>
          <w:szCs w:val="28"/>
        </w:rPr>
        <w:t>5</w:t>
      </w:r>
    </w:p>
    <w:p w14:paraId="51D21713" w14:textId="77777777" w:rsidR="00ED2E35" w:rsidRDefault="00ED2E35" w:rsidP="00ED2E35">
      <w:pPr>
        <w:pStyle w:val="Normale3"/>
        <w:autoSpaceDE w:val="0"/>
        <w:spacing w:after="0" w:line="100" w:lineRule="atLeast"/>
        <w:jc w:val="left"/>
        <w:rPr>
          <w:rFonts w:cs="Calibri"/>
          <w:sz w:val="36"/>
          <w:szCs w:val="36"/>
        </w:rPr>
      </w:pPr>
    </w:p>
    <w:p w14:paraId="2909028F" w14:textId="3EC46FF3" w:rsidR="00E869B3" w:rsidRPr="008749B7" w:rsidRDefault="00E869B3" w:rsidP="00E869B3">
      <w:pPr>
        <w:pStyle w:val="Normale3"/>
        <w:autoSpaceDE w:val="0"/>
        <w:spacing w:after="0" w:line="100" w:lineRule="atLeast"/>
        <w:jc w:val="center"/>
        <w:rPr>
          <w:rFonts w:cs="Calibri"/>
        </w:rPr>
      </w:pPr>
      <w:r w:rsidRPr="008749B7">
        <w:rPr>
          <w:rFonts w:cs="Calibri"/>
          <w:sz w:val="36"/>
          <w:szCs w:val="36"/>
        </w:rPr>
        <w:t>DIRITTO DI ACCESSO AI DOCUMENTI AMMINISTRATIVI</w:t>
      </w:r>
    </w:p>
    <w:p w14:paraId="59B3FB0B" w14:textId="77777777" w:rsidR="00E869B3" w:rsidRPr="008749B7" w:rsidRDefault="00E869B3" w:rsidP="00E869B3">
      <w:pPr>
        <w:pStyle w:val="Normale3"/>
        <w:autoSpaceDE w:val="0"/>
        <w:spacing w:after="0" w:line="100" w:lineRule="atLeast"/>
        <w:jc w:val="center"/>
        <w:rPr>
          <w:rFonts w:cs="Calibri"/>
        </w:rPr>
      </w:pPr>
      <w:r w:rsidRPr="008749B7">
        <w:rPr>
          <w:rFonts w:cs="Calibri"/>
        </w:rPr>
        <w:t>Informativa ai sensi della legge 241/1990</w:t>
      </w:r>
    </w:p>
    <w:p w14:paraId="68B2BFB1" w14:textId="77777777" w:rsidR="00E869B3" w:rsidRPr="008749B7" w:rsidRDefault="00E869B3" w:rsidP="00E869B3">
      <w:pPr>
        <w:pStyle w:val="Normale3"/>
        <w:autoSpaceDE w:val="0"/>
        <w:spacing w:after="0" w:line="100" w:lineRule="atLeast"/>
        <w:rPr>
          <w:rFonts w:cs="Calibri"/>
        </w:rPr>
      </w:pPr>
    </w:p>
    <w:p w14:paraId="2C70DC51" w14:textId="77777777" w:rsidR="00E869B3" w:rsidRPr="008749B7" w:rsidRDefault="00E869B3" w:rsidP="00E869B3">
      <w:pPr>
        <w:pStyle w:val="Normale3"/>
        <w:autoSpaceDE w:val="0"/>
        <w:spacing w:after="0" w:line="100" w:lineRule="atLeast"/>
        <w:rPr>
          <w:rFonts w:cs="Calibri"/>
        </w:rPr>
      </w:pPr>
      <w:r w:rsidRPr="008749B7">
        <w:rPr>
          <w:rFonts w:cs="Calibri"/>
        </w:rPr>
        <w:t>Il diritto di accesso agli atti relativi al bando è tutelato ai sensi della legge 7 agosto 1990, n. 241 (Nuove norme in materia di procedimento amministrativo e di diritto di accesso ai documenti amministrativi).</w:t>
      </w:r>
    </w:p>
    <w:p w14:paraId="00C0E24D" w14:textId="77777777" w:rsidR="00E869B3" w:rsidRPr="008749B7" w:rsidRDefault="00E869B3" w:rsidP="00E869B3">
      <w:pPr>
        <w:pStyle w:val="Normale3"/>
        <w:autoSpaceDE w:val="0"/>
        <w:spacing w:after="0" w:line="100" w:lineRule="atLeast"/>
        <w:rPr>
          <w:rFonts w:cs="Calibri"/>
        </w:rPr>
      </w:pPr>
      <w:r w:rsidRPr="008749B7">
        <w:rPr>
          <w:rFonts w:cs="Calibri"/>
        </w:rPr>
        <w:t>Tale diritto consiste nella possibilità di prendere visione, con eventuale rilascio di copia anche su supporti magnetici e digitali, del bando e degli atti ad esso connessi, nonché delle informazioni elaborate da Regione Lombardia. L’interessato può accedere ai dati in possesso dell’Amministrazione nel rispetto dei limiti relativi alla tutela di interessi giuridicamente rilevanti.</w:t>
      </w:r>
    </w:p>
    <w:p w14:paraId="02B65368" w14:textId="0DC8C22A" w:rsidR="00E869B3" w:rsidRDefault="00E869B3" w:rsidP="00E869B3">
      <w:pPr>
        <w:pStyle w:val="Normale3"/>
        <w:autoSpaceDE w:val="0"/>
        <w:spacing w:after="0" w:line="100" w:lineRule="atLeast"/>
        <w:rPr>
          <w:rFonts w:cs="Calibri"/>
        </w:rPr>
      </w:pPr>
      <w:r w:rsidRPr="008749B7">
        <w:rPr>
          <w:rFonts w:cs="Calibri"/>
        </w:rPr>
        <w:t xml:space="preserve">Per la consultazione o la richiesta di copie - conformi o in carta libera - è possibile presentare </w:t>
      </w:r>
      <w:r w:rsidRPr="008749B7">
        <w:rPr>
          <w:rFonts w:cs="Calibri"/>
          <w:b/>
          <w:bCs/>
        </w:rPr>
        <w:t xml:space="preserve">domanda verbale o scritta </w:t>
      </w:r>
      <w:r w:rsidRPr="008749B7">
        <w:rPr>
          <w:rFonts w:cs="Calibri"/>
        </w:rPr>
        <w:t>agli uffici competenti:</w:t>
      </w:r>
    </w:p>
    <w:p w14:paraId="69CD6D6B" w14:textId="08EB8980" w:rsidR="00E869B3" w:rsidRDefault="00E869B3" w:rsidP="00E869B3">
      <w:pPr>
        <w:pStyle w:val="Normale3"/>
        <w:autoSpaceDE w:val="0"/>
        <w:spacing w:after="0" w:line="100" w:lineRule="atLeast"/>
        <w:rPr>
          <w:rFonts w:cs="Calibri"/>
        </w:rPr>
      </w:pPr>
    </w:p>
    <w:p w14:paraId="4F06AEFE" w14:textId="77777777" w:rsidR="00E869B3" w:rsidRPr="008749B7" w:rsidRDefault="00E869B3" w:rsidP="00E869B3">
      <w:pPr>
        <w:pStyle w:val="Normale3"/>
        <w:autoSpaceDE w:val="0"/>
        <w:spacing w:after="0" w:line="100" w:lineRule="atLeast"/>
        <w:rPr>
          <w:rFonts w:cs="Calibri"/>
        </w:rPr>
      </w:pPr>
    </w:p>
    <w:tbl>
      <w:tblPr>
        <w:tblW w:w="9531" w:type="dxa"/>
        <w:tblInd w:w="108" w:type="dxa"/>
        <w:tblLayout w:type="fixed"/>
        <w:tblLook w:val="0000" w:firstRow="0" w:lastRow="0" w:firstColumn="0" w:lastColumn="0" w:noHBand="0" w:noVBand="0"/>
      </w:tblPr>
      <w:tblGrid>
        <w:gridCol w:w="2302"/>
        <w:gridCol w:w="7229"/>
      </w:tblGrid>
      <w:tr w:rsidR="00E869B3" w:rsidRPr="008749B7" w14:paraId="1F78030B" w14:textId="77777777" w:rsidTr="008754E9">
        <w:trPr>
          <w:trHeight w:val="340"/>
        </w:trPr>
        <w:tc>
          <w:tcPr>
            <w:tcW w:w="2302" w:type="dxa"/>
            <w:tcBorders>
              <w:right w:val="single" w:sz="4" w:space="0" w:color="000000"/>
            </w:tcBorders>
            <w:shd w:val="clear" w:color="auto" w:fill="auto"/>
          </w:tcPr>
          <w:p w14:paraId="27AA6F70" w14:textId="77777777" w:rsidR="00E869B3" w:rsidRPr="008749B7" w:rsidRDefault="00E869B3" w:rsidP="008754E9">
            <w:pPr>
              <w:pStyle w:val="Normale3"/>
              <w:autoSpaceDE w:val="0"/>
              <w:spacing w:after="0" w:line="100" w:lineRule="atLeast"/>
              <w:jc w:val="right"/>
              <w:rPr>
                <w:rFonts w:cs="Calibri"/>
              </w:rPr>
            </w:pPr>
            <w:r w:rsidRPr="008749B7">
              <w:rPr>
                <w:rFonts w:cs="Calibri"/>
                <w:i/>
              </w:rPr>
              <w:t>D.C./D.G.</w:t>
            </w:r>
          </w:p>
        </w:tc>
        <w:tc>
          <w:tcPr>
            <w:tcW w:w="7229" w:type="dxa"/>
            <w:tcBorders>
              <w:top w:val="single" w:sz="4" w:space="0" w:color="000000"/>
              <w:left w:val="single" w:sz="4" w:space="0" w:color="000000"/>
              <w:bottom w:val="single" w:sz="4" w:space="0" w:color="000000"/>
              <w:right w:val="single" w:sz="4" w:space="0" w:color="000000"/>
            </w:tcBorders>
          </w:tcPr>
          <w:p w14:paraId="5081D292" w14:textId="77777777" w:rsidR="00E869B3" w:rsidRPr="00ED2E35" w:rsidRDefault="00E869B3" w:rsidP="008754E9">
            <w:pPr>
              <w:pStyle w:val="Normale3"/>
              <w:autoSpaceDE w:val="0"/>
              <w:spacing w:after="0" w:line="100" w:lineRule="atLeast"/>
              <w:rPr>
                <w:rFonts w:asciiTheme="minorHAnsi" w:eastAsiaTheme="minorHAnsi" w:hAnsiTheme="minorHAnsi" w:cstheme="minorBidi"/>
                <w:kern w:val="0"/>
                <w:sz w:val="22"/>
                <w:szCs w:val="22"/>
                <w:lang w:eastAsia="en-US" w:bidi="ar-SA"/>
              </w:rPr>
            </w:pPr>
            <w:r w:rsidRPr="00ED2E35">
              <w:rPr>
                <w:rFonts w:asciiTheme="minorHAnsi" w:eastAsiaTheme="minorHAnsi" w:hAnsiTheme="minorHAnsi" w:cstheme="minorBidi"/>
                <w:kern w:val="0"/>
                <w:sz w:val="22"/>
                <w:szCs w:val="22"/>
                <w:lang w:eastAsia="en-US" w:bidi="ar-SA"/>
              </w:rPr>
              <w:t>Direzione Generale Sviluppo Città metropolitana, Giovani e Comunicazione</w:t>
            </w:r>
          </w:p>
        </w:tc>
      </w:tr>
      <w:tr w:rsidR="00E869B3" w:rsidRPr="008749B7" w14:paraId="6F1DA3F8" w14:textId="77777777" w:rsidTr="008754E9">
        <w:trPr>
          <w:trHeight w:val="340"/>
        </w:trPr>
        <w:tc>
          <w:tcPr>
            <w:tcW w:w="2302" w:type="dxa"/>
            <w:tcBorders>
              <w:right w:val="single" w:sz="4" w:space="0" w:color="000000"/>
            </w:tcBorders>
            <w:shd w:val="clear" w:color="auto" w:fill="auto"/>
          </w:tcPr>
          <w:p w14:paraId="5A19909D" w14:textId="77777777" w:rsidR="00E869B3" w:rsidRPr="008749B7" w:rsidRDefault="00E869B3" w:rsidP="008754E9">
            <w:pPr>
              <w:pStyle w:val="Normale3"/>
              <w:autoSpaceDE w:val="0"/>
              <w:spacing w:after="0" w:line="100" w:lineRule="atLeast"/>
              <w:jc w:val="right"/>
              <w:rPr>
                <w:rFonts w:cs="Calibri"/>
              </w:rPr>
            </w:pPr>
            <w:r w:rsidRPr="008749B7">
              <w:rPr>
                <w:rFonts w:cs="Calibri"/>
                <w:i/>
              </w:rPr>
              <w:t>U.O./Struttura</w:t>
            </w:r>
          </w:p>
        </w:tc>
        <w:tc>
          <w:tcPr>
            <w:tcW w:w="7229" w:type="dxa"/>
            <w:tcBorders>
              <w:top w:val="single" w:sz="4" w:space="0" w:color="000000"/>
              <w:left w:val="single" w:sz="4" w:space="0" w:color="000000"/>
              <w:bottom w:val="single" w:sz="4" w:space="0" w:color="000000"/>
              <w:right w:val="single" w:sz="4" w:space="0" w:color="000000"/>
            </w:tcBorders>
          </w:tcPr>
          <w:p w14:paraId="21CDCC26" w14:textId="77777777" w:rsidR="00E869B3" w:rsidRPr="00ED2E35" w:rsidRDefault="00E869B3" w:rsidP="008754E9">
            <w:pPr>
              <w:pStyle w:val="Normale3"/>
              <w:autoSpaceDE w:val="0"/>
              <w:spacing w:after="0" w:line="100" w:lineRule="atLeast"/>
              <w:rPr>
                <w:rFonts w:asciiTheme="minorHAnsi" w:eastAsiaTheme="minorHAnsi" w:hAnsiTheme="minorHAnsi" w:cstheme="minorBidi"/>
                <w:kern w:val="0"/>
                <w:sz w:val="22"/>
                <w:szCs w:val="22"/>
                <w:lang w:eastAsia="en-US" w:bidi="ar-SA"/>
              </w:rPr>
            </w:pPr>
            <w:r w:rsidRPr="00ED2E35">
              <w:rPr>
                <w:rFonts w:asciiTheme="minorHAnsi" w:eastAsiaTheme="minorHAnsi" w:hAnsiTheme="minorHAnsi" w:cstheme="minorBidi"/>
                <w:kern w:val="0"/>
                <w:sz w:val="22"/>
                <w:szCs w:val="22"/>
                <w:lang w:eastAsia="en-US" w:bidi="ar-SA"/>
              </w:rPr>
              <w:t xml:space="preserve">Politiche giovanili </w:t>
            </w:r>
          </w:p>
        </w:tc>
      </w:tr>
      <w:tr w:rsidR="00E869B3" w:rsidRPr="008749B7" w14:paraId="7420EFC1" w14:textId="77777777" w:rsidTr="008754E9">
        <w:trPr>
          <w:trHeight w:val="340"/>
        </w:trPr>
        <w:tc>
          <w:tcPr>
            <w:tcW w:w="2302" w:type="dxa"/>
            <w:tcBorders>
              <w:right w:val="single" w:sz="4" w:space="0" w:color="000000"/>
            </w:tcBorders>
            <w:shd w:val="clear" w:color="auto" w:fill="auto"/>
          </w:tcPr>
          <w:p w14:paraId="5F285CF3" w14:textId="77777777" w:rsidR="00E869B3" w:rsidRPr="008749B7" w:rsidRDefault="00E869B3" w:rsidP="008754E9">
            <w:pPr>
              <w:pStyle w:val="Normale3"/>
              <w:autoSpaceDE w:val="0"/>
              <w:spacing w:after="0" w:line="100" w:lineRule="atLeast"/>
              <w:jc w:val="right"/>
              <w:rPr>
                <w:rFonts w:cs="Calibri"/>
              </w:rPr>
            </w:pPr>
            <w:r w:rsidRPr="008749B7">
              <w:rPr>
                <w:rFonts w:cs="Calibri"/>
                <w:i/>
              </w:rPr>
              <w:t>Indirizzo</w:t>
            </w:r>
          </w:p>
        </w:tc>
        <w:tc>
          <w:tcPr>
            <w:tcW w:w="7229" w:type="dxa"/>
            <w:tcBorders>
              <w:top w:val="single" w:sz="4" w:space="0" w:color="000000"/>
              <w:left w:val="single" w:sz="4" w:space="0" w:color="000000"/>
              <w:bottom w:val="single" w:sz="4" w:space="0" w:color="000000"/>
              <w:right w:val="single" w:sz="4" w:space="0" w:color="000000"/>
            </w:tcBorders>
          </w:tcPr>
          <w:p w14:paraId="2A82B9DC" w14:textId="77777777" w:rsidR="00E869B3" w:rsidRPr="00ED2E35" w:rsidRDefault="00E869B3" w:rsidP="008754E9">
            <w:pPr>
              <w:pStyle w:val="Normale3"/>
              <w:autoSpaceDE w:val="0"/>
              <w:spacing w:after="0" w:line="100" w:lineRule="atLeast"/>
              <w:rPr>
                <w:rFonts w:asciiTheme="minorHAnsi" w:eastAsiaTheme="minorHAnsi" w:hAnsiTheme="minorHAnsi" w:cstheme="minorBidi"/>
                <w:kern w:val="0"/>
                <w:sz w:val="22"/>
                <w:szCs w:val="22"/>
                <w:lang w:eastAsia="en-US" w:bidi="ar-SA"/>
              </w:rPr>
            </w:pPr>
            <w:r w:rsidRPr="00ED2E35">
              <w:rPr>
                <w:rFonts w:asciiTheme="minorHAnsi" w:eastAsiaTheme="minorHAnsi" w:hAnsiTheme="minorHAnsi" w:cstheme="minorBidi"/>
                <w:kern w:val="0"/>
                <w:sz w:val="22"/>
                <w:szCs w:val="22"/>
                <w:lang w:eastAsia="en-US" w:bidi="ar-SA"/>
              </w:rPr>
              <w:t>Piazza Città di Lombardia</w:t>
            </w:r>
          </w:p>
        </w:tc>
      </w:tr>
      <w:tr w:rsidR="00E869B3" w:rsidRPr="008749B7" w14:paraId="2A526708" w14:textId="77777777" w:rsidTr="008754E9">
        <w:trPr>
          <w:trHeight w:val="340"/>
        </w:trPr>
        <w:tc>
          <w:tcPr>
            <w:tcW w:w="2302" w:type="dxa"/>
            <w:tcBorders>
              <w:right w:val="single" w:sz="4" w:space="0" w:color="000000"/>
            </w:tcBorders>
            <w:shd w:val="clear" w:color="auto" w:fill="auto"/>
          </w:tcPr>
          <w:p w14:paraId="2E9AC037" w14:textId="77777777" w:rsidR="00E869B3" w:rsidRPr="008749B7" w:rsidRDefault="00E869B3" w:rsidP="008754E9">
            <w:pPr>
              <w:pStyle w:val="Normale3"/>
              <w:autoSpaceDE w:val="0"/>
              <w:spacing w:after="0" w:line="100" w:lineRule="atLeast"/>
              <w:jc w:val="right"/>
              <w:rPr>
                <w:rFonts w:cs="Calibri"/>
              </w:rPr>
            </w:pPr>
            <w:r w:rsidRPr="008749B7">
              <w:rPr>
                <w:rFonts w:cs="Calibri"/>
                <w:i/>
              </w:rPr>
              <w:t>Telefono</w:t>
            </w:r>
          </w:p>
        </w:tc>
        <w:tc>
          <w:tcPr>
            <w:tcW w:w="7229" w:type="dxa"/>
            <w:tcBorders>
              <w:top w:val="single" w:sz="4" w:space="0" w:color="000000"/>
              <w:left w:val="single" w:sz="4" w:space="0" w:color="000000"/>
              <w:bottom w:val="single" w:sz="4" w:space="0" w:color="000000"/>
              <w:right w:val="single" w:sz="4" w:space="0" w:color="000000"/>
            </w:tcBorders>
          </w:tcPr>
          <w:p w14:paraId="01CCD6A0" w14:textId="77777777" w:rsidR="00E869B3" w:rsidRPr="00ED2E35" w:rsidRDefault="00E869B3" w:rsidP="008754E9">
            <w:pPr>
              <w:pStyle w:val="Normale3"/>
              <w:autoSpaceDE w:val="0"/>
              <w:spacing w:after="0" w:line="100" w:lineRule="atLeast"/>
              <w:rPr>
                <w:rFonts w:asciiTheme="minorHAnsi" w:eastAsiaTheme="minorHAnsi" w:hAnsiTheme="minorHAnsi" w:cstheme="minorBidi"/>
                <w:kern w:val="0"/>
                <w:sz w:val="22"/>
                <w:szCs w:val="22"/>
                <w:lang w:eastAsia="en-US" w:bidi="ar-SA"/>
              </w:rPr>
            </w:pPr>
            <w:r w:rsidRPr="00ED2E35">
              <w:rPr>
                <w:rFonts w:asciiTheme="minorHAnsi" w:eastAsiaTheme="minorHAnsi" w:hAnsiTheme="minorHAnsi" w:cstheme="minorBidi"/>
                <w:kern w:val="0"/>
                <w:sz w:val="22"/>
                <w:szCs w:val="22"/>
                <w:lang w:eastAsia="en-US" w:bidi="ar-SA"/>
              </w:rPr>
              <w:t>02/6765.4956-0769</w:t>
            </w:r>
          </w:p>
        </w:tc>
      </w:tr>
      <w:tr w:rsidR="00E869B3" w:rsidRPr="008749B7" w14:paraId="300B018A" w14:textId="77777777" w:rsidTr="008754E9">
        <w:trPr>
          <w:trHeight w:val="340"/>
        </w:trPr>
        <w:tc>
          <w:tcPr>
            <w:tcW w:w="2302" w:type="dxa"/>
            <w:tcBorders>
              <w:right w:val="single" w:sz="4" w:space="0" w:color="000000"/>
            </w:tcBorders>
            <w:shd w:val="clear" w:color="auto" w:fill="auto"/>
          </w:tcPr>
          <w:p w14:paraId="36476C82" w14:textId="77777777" w:rsidR="00E869B3" w:rsidRPr="008749B7" w:rsidRDefault="00E869B3" w:rsidP="008754E9">
            <w:pPr>
              <w:pStyle w:val="Normale3"/>
              <w:autoSpaceDE w:val="0"/>
              <w:spacing w:after="0" w:line="100" w:lineRule="atLeast"/>
              <w:jc w:val="right"/>
              <w:rPr>
                <w:rFonts w:cs="Calibri"/>
              </w:rPr>
            </w:pPr>
            <w:r w:rsidRPr="008749B7">
              <w:rPr>
                <w:rFonts w:cs="Calibri"/>
                <w:i/>
              </w:rPr>
              <w:t>E-mail</w:t>
            </w:r>
          </w:p>
        </w:tc>
        <w:tc>
          <w:tcPr>
            <w:tcW w:w="7229" w:type="dxa"/>
            <w:tcBorders>
              <w:top w:val="single" w:sz="4" w:space="0" w:color="000000"/>
              <w:left w:val="single" w:sz="4" w:space="0" w:color="000000"/>
              <w:bottom w:val="single" w:sz="4" w:space="0" w:color="000000"/>
              <w:right w:val="single" w:sz="4" w:space="0" w:color="000000"/>
            </w:tcBorders>
          </w:tcPr>
          <w:p w14:paraId="6D1A9675" w14:textId="77777777" w:rsidR="00E869B3" w:rsidRPr="00ED2E35" w:rsidRDefault="00E869B3" w:rsidP="008754E9">
            <w:pPr>
              <w:pStyle w:val="Normale3"/>
              <w:autoSpaceDE w:val="0"/>
              <w:spacing w:after="0" w:line="100" w:lineRule="atLeast"/>
              <w:rPr>
                <w:rFonts w:asciiTheme="minorHAnsi" w:eastAsiaTheme="minorHAnsi" w:hAnsiTheme="minorHAnsi" w:cstheme="minorBidi"/>
                <w:kern w:val="0"/>
                <w:sz w:val="22"/>
                <w:szCs w:val="22"/>
                <w:lang w:eastAsia="en-US" w:bidi="ar-SA"/>
              </w:rPr>
            </w:pPr>
            <w:r w:rsidRPr="00ED2E35">
              <w:rPr>
                <w:rFonts w:asciiTheme="minorHAnsi" w:eastAsiaTheme="minorHAnsi" w:hAnsiTheme="minorHAnsi" w:cstheme="minorBidi"/>
                <w:kern w:val="0"/>
                <w:sz w:val="22"/>
                <w:szCs w:val="22"/>
                <w:lang w:eastAsia="en-US" w:bidi="ar-SA"/>
              </w:rPr>
              <w:t>comunicazione_giovani_cittametropolitana</w:t>
            </w:r>
            <w:hyperlink r:id="rId15" w:history="1">
              <w:r w:rsidRPr="00ED2E35">
                <w:rPr>
                  <w:rFonts w:asciiTheme="minorHAnsi" w:eastAsiaTheme="minorHAnsi" w:hAnsiTheme="minorHAnsi" w:cstheme="minorBidi"/>
                  <w:kern w:val="0"/>
                  <w:lang w:eastAsia="en-US" w:bidi="ar-SA"/>
                </w:rPr>
                <w:t>@pec.regione.lombardia.it</w:t>
              </w:r>
            </w:hyperlink>
          </w:p>
        </w:tc>
      </w:tr>
      <w:tr w:rsidR="00E869B3" w:rsidRPr="008749B7" w14:paraId="5FCBFAED" w14:textId="77777777" w:rsidTr="008754E9">
        <w:trPr>
          <w:trHeight w:val="340"/>
        </w:trPr>
        <w:tc>
          <w:tcPr>
            <w:tcW w:w="2302" w:type="dxa"/>
            <w:tcBorders>
              <w:right w:val="single" w:sz="4" w:space="0" w:color="000000"/>
            </w:tcBorders>
            <w:shd w:val="clear" w:color="auto" w:fill="auto"/>
          </w:tcPr>
          <w:p w14:paraId="3146C880" w14:textId="77777777" w:rsidR="00E869B3" w:rsidRPr="008749B7" w:rsidRDefault="00E869B3" w:rsidP="008754E9">
            <w:pPr>
              <w:pStyle w:val="Normale3"/>
              <w:autoSpaceDE w:val="0"/>
              <w:spacing w:after="0" w:line="100" w:lineRule="atLeast"/>
              <w:jc w:val="right"/>
              <w:rPr>
                <w:rFonts w:cs="Calibri"/>
              </w:rPr>
            </w:pPr>
            <w:r w:rsidRPr="008749B7">
              <w:rPr>
                <w:rFonts w:cs="Calibri"/>
                <w:i/>
              </w:rPr>
              <w:t>Orari di apertura al pubblico</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14:paraId="0386A747" w14:textId="77777777" w:rsidR="00E869B3" w:rsidRPr="00ED2E35" w:rsidRDefault="00E869B3" w:rsidP="008754E9">
            <w:pPr>
              <w:pStyle w:val="Normale3"/>
              <w:autoSpaceDE w:val="0"/>
              <w:spacing w:after="0" w:line="100" w:lineRule="atLeast"/>
              <w:rPr>
                <w:rFonts w:asciiTheme="minorHAnsi" w:eastAsiaTheme="minorHAnsi" w:hAnsiTheme="minorHAnsi" w:cstheme="minorBidi"/>
                <w:kern w:val="0"/>
                <w:sz w:val="22"/>
                <w:szCs w:val="22"/>
                <w:lang w:eastAsia="en-US" w:bidi="ar-SA"/>
              </w:rPr>
            </w:pPr>
            <w:r w:rsidRPr="00ED2E35">
              <w:rPr>
                <w:rFonts w:asciiTheme="minorHAnsi" w:eastAsiaTheme="minorHAnsi" w:hAnsiTheme="minorHAnsi" w:cstheme="minorBidi"/>
                <w:kern w:val="0"/>
                <w:sz w:val="22"/>
                <w:szCs w:val="22"/>
                <w:lang w:eastAsia="en-US" w:bidi="ar-SA"/>
              </w:rPr>
              <w:t>9.00-12.30 /14.30-16.30</w:t>
            </w:r>
          </w:p>
        </w:tc>
      </w:tr>
    </w:tbl>
    <w:p w14:paraId="2F662F6A" w14:textId="77777777" w:rsidR="00E869B3" w:rsidRPr="008749B7" w:rsidRDefault="00E869B3" w:rsidP="00E869B3">
      <w:pPr>
        <w:pStyle w:val="Normale3"/>
        <w:autoSpaceDE w:val="0"/>
        <w:spacing w:after="0" w:line="100" w:lineRule="atLeast"/>
        <w:rPr>
          <w:rFonts w:cs="Calibri"/>
        </w:rPr>
      </w:pPr>
    </w:p>
    <w:p w14:paraId="7E35BCC3" w14:textId="77777777" w:rsidR="00E869B3" w:rsidRPr="008749B7" w:rsidRDefault="00E869B3" w:rsidP="00E869B3">
      <w:pPr>
        <w:pStyle w:val="Normale3"/>
        <w:autoSpaceDE w:val="0"/>
        <w:spacing w:after="0" w:line="100" w:lineRule="atLeast"/>
        <w:rPr>
          <w:rFonts w:cs="Calibri"/>
          <w:i/>
          <w:iCs/>
        </w:rPr>
      </w:pPr>
    </w:p>
    <w:p w14:paraId="6E977B13" w14:textId="77777777" w:rsidR="00E869B3" w:rsidRPr="008749B7" w:rsidRDefault="00E869B3" w:rsidP="00E869B3">
      <w:pPr>
        <w:pStyle w:val="Normale3"/>
        <w:autoSpaceDE w:val="0"/>
        <w:spacing w:after="0" w:line="100" w:lineRule="atLeast"/>
        <w:rPr>
          <w:rFonts w:cs="Calibri"/>
        </w:rPr>
      </w:pPr>
      <w:r w:rsidRPr="008749B7">
        <w:rPr>
          <w:rFonts w:cs="Calibri"/>
        </w:rPr>
        <w:t xml:space="preserve">La semplice </w:t>
      </w:r>
      <w:r w:rsidRPr="008749B7">
        <w:rPr>
          <w:rFonts w:cs="Calibri"/>
          <w:b/>
          <w:bCs/>
        </w:rPr>
        <w:t>visione e consultazione dei documenti è gratuita</w:t>
      </w:r>
      <w:r w:rsidRPr="008749B7">
        <w:rPr>
          <w:rFonts w:cs="Calibri"/>
        </w:rPr>
        <w:t>, mentre le modalità operative per il rilascio delle copie e i relativi costi di riproduzione sono definiti nel decreto n. 1806/2010, che li determina come segue:</w:t>
      </w:r>
    </w:p>
    <w:p w14:paraId="44597A05" w14:textId="77777777" w:rsidR="00E869B3" w:rsidRPr="008749B7" w:rsidRDefault="00E869B3" w:rsidP="00E869B3">
      <w:pPr>
        <w:numPr>
          <w:ilvl w:val="0"/>
          <w:numId w:val="25"/>
        </w:numPr>
        <w:suppressAutoHyphens/>
        <w:autoSpaceDE w:val="0"/>
        <w:spacing w:after="0" w:line="100" w:lineRule="atLeast"/>
        <w:jc w:val="both"/>
        <w:textAlignment w:val="baseline"/>
      </w:pPr>
      <w:r w:rsidRPr="008749B7">
        <w:t>la copia cartacea costa 0,10 euro per ciascun foglio (formato A4);</w:t>
      </w:r>
    </w:p>
    <w:p w14:paraId="37AADDDF" w14:textId="77777777" w:rsidR="00E869B3" w:rsidRPr="008749B7" w:rsidRDefault="00E869B3" w:rsidP="00E869B3">
      <w:pPr>
        <w:numPr>
          <w:ilvl w:val="0"/>
          <w:numId w:val="25"/>
        </w:numPr>
        <w:suppressAutoHyphens/>
        <w:autoSpaceDE w:val="0"/>
        <w:spacing w:after="0" w:line="100" w:lineRule="atLeast"/>
        <w:jc w:val="both"/>
        <w:textAlignment w:val="baseline"/>
      </w:pPr>
      <w:r w:rsidRPr="008749B7">
        <w:t>la riproduzione su supporto informatico dell’interessato costa 2,00 euro;</w:t>
      </w:r>
    </w:p>
    <w:p w14:paraId="310E7580" w14:textId="77777777" w:rsidR="00E869B3" w:rsidRPr="008749B7" w:rsidRDefault="00E869B3" w:rsidP="00E869B3">
      <w:pPr>
        <w:numPr>
          <w:ilvl w:val="0"/>
          <w:numId w:val="25"/>
        </w:numPr>
        <w:suppressAutoHyphens/>
        <w:autoSpaceDE w:val="0"/>
        <w:spacing w:after="120" w:line="100" w:lineRule="atLeast"/>
        <w:jc w:val="both"/>
        <w:textAlignment w:val="baseline"/>
      </w:pPr>
      <w:r w:rsidRPr="008749B7">
        <w:t xml:space="preserve">le copie autentiche sono soggette ad imposta di bollo pari a </w:t>
      </w:r>
      <w:proofErr w:type="gramStart"/>
      <w:r w:rsidRPr="008749B7">
        <w:t>Euro</w:t>
      </w:r>
      <w:proofErr w:type="gramEnd"/>
      <w:r w:rsidRPr="008749B7">
        <w:t xml:space="preserve"> 16,00 ogni quattro facciate. Tale imposta è dovuta fin dalla richiesta, salvo ipotesi di esenzione da indicare in modo esplicito.</w:t>
      </w:r>
    </w:p>
    <w:p w14:paraId="12BE7FE7" w14:textId="77777777" w:rsidR="00E869B3" w:rsidRPr="008749B7" w:rsidRDefault="00E869B3" w:rsidP="00E869B3">
      <w:pPr>
        <w:pStyle w:val="Normale3"/>
        <w:rPr>
          <w:rStyle w:val="Carpredefinitoparagrafo1"/>
          <w:rFonts w:ascii="Calibri" w:hAnsi="Calibri" w:cs="Calibri"/>
          <w:sz w:val="22"/>
          <w:szCs w:val="22"/>
        </w:rPr>
      </w:pPr>
      <w:r w:rsidRPr="008749B7">
        <w:rPr>
          <w:rFonts w:cs="Calibri"/>
        </w:rPr>
        <w:t>Sono esenti dal contributo le Pubbliche Amministrazioni e le richieste per importi inferiori o uguali a 0,50.</w:t>
      </w:r>
    </w:p>
    <w:p w14:paraId="313D7093" w14:textId="4E9AB13B" w:rsidR="00E869B3" w:rsidRPr="00867CCD" w:rsidRDefault="00E869B3" w:rsidP="00867CCD">
      <w:pPr>
        <w:pStyle w:val="Normale3"/>
        <w:pageBreakBefore/>
        <w:spacing w:after="200"/>
        <w:rPr>
          <w:rFonts w:ascii="Calibri" w:eastAsia="Times New Roman" w:hAnsi="Calibri" w:cs="Calibri"/>
          <w:bCs/>
          <w:sz w:val="28"/>
          <w:lang w:eastAsia="en-US"/>
        </w:rPr>
      </w:pPr>
      <w:r w:rsidRPr="00867CCD">
        <w:rPr>
          <w:rFonts w:ascii="Calibri" w:eastAsia="Times New Roman" w:hAnsi="Calibri" w:cs="Calibri"/>
          <w:bCs/>
          <w:sz w:val="28"/>
          <w:lang w:eastAsia="en-US"/>
        </w:rPr>
        <w:t xml:space="preserve">ALLEGATO </w:t>
      </w:r>
      <w:r w:rsidR="00867CCD">
        <w:rPr>
          <w:rFonts w:ascii="Calibri" w:eastAsia="Times New Roman" w:hAnsi="Calibri" w:cs="Calibri"/>
          <w:bCs/>
          <w:sz w:val="28"/>
          <w:lang w:eastAsia="en-US"/>
        </w:rPr>
        <w:t>6</w:t>
      </w:r>
    </w:p>
    <w:p w14:paraId="1D147EF6" w14:textId="77777777" w:rsidR="00E869B3" w:rsidRPr="008749B7" w:rsidRDefault="00E869B3" w:rsidP="00867CCD">
      <w:pPr>
        <w:pStyle w:val="Normale3"/>
        <w:spacing w:after="200"/>
        <w:rPr>
          <w:rFonts w:ascii="Calibri" w:eastAsia="Times New Roman" w:hAnsi="Calibri" w:cs="Calibri"/>
          <w:bCs/>
          <w:sz w:val="32"/>
          <w:szCs w:val="28"/>
          <w:u w:val="single"/>
          <w:lang w:eastAsia="en-US"/>
        </w:rPr>
      </w:pPr>
      <w:r w:rsidRPr="008749B7">
        <w:rPr>
          <w:rFonts w:ascii="Calibri" w:eastAsia="Times New Roman" w:hAnsi="Calibri" w:cs="Calibri"/>
          <w:bCs/>
          <w:sz w:val="32"/>
          <w:szCs w:val="28"/>
          <w:lang w:eastAsia="en-US"/>
        </w:rPr>
        <w:t>RICHIESTA DI ACCESSO AGLI ATTI</w:t>
      </w:r>
    </w:p>
    <w:p w14:paraId="365768C0" w14:textId="77777777" w:rsidR="00E869B3" w:rsidRPr="008749B7" w:rsidRDefault="00E869B3" w:rsidP="00E869B3">
      <w:pPr>
        <w:pStyle w:val="Normale3"/>
        <w:spacing w:after="200"/>
        <w:jc w:val="center"/>
        <w:rPr>
          <w:rFonts w:ascii="Calibri" w:hAnsi="Calibri" w:cs="Calibri"/>
          <w:bCs/>
          <w:sz w:val="28"/>
          <w:szCs w:val="28"/>
          <w:lang w:eastAsia="en-US"/>
        </w:rPr>
      </w:pPr>
      <w:r w:rsidRPr="008749B7">
        <w:rPr>
          <w:rFonts w:ascii="Calibri" w:hAnsi="Calibri" w:cs="Calibri"/>
          <w:bCs/>
          <w:sz w:val="28"/>
          <w:szCs w:val="28"/>
          <w:lang w:eastAsia="en-US"/>
        </w:rPr>
        <w:t xml:space="preserve">(L. 241/1990 e L.R. 1/2012) </w:t>
      </w:r>
    </w:p>
    <w:p w14:paraId="525A6F3B" w14:textId="77777777" w:rsidR="00E869B3" w:rsidRPr="008749B7" w:rsidRDefault="00E869B3" w:rsidP="00E869B3">
      <w:pPr>
        <w:pStyle w:val="Normale3"/>
        <w:jc w:val="center"/>
        <w:rPr>
          <w:rFonts w:ascii="Calibri" w:hAnsi="Calibri" w:cs="Calibri"/>
          <w:bCs/>
          <w:sz w:val="28"/>
          <w:szCs w:val="28"/>
          <w:lang w:eastAsia="en-US"/>
        </w:rPr>
      </w:pPr>
    </w:p>
    <w:tbl>
      <w:tblPr>
        <w:tblW w:w="0" w:type="auto"/>
        <w:tblInd w:w="103" w:type="dxa"/>
        <w:tblLayout w:type="fixed"/>
        <w:tblCellMar>
          <w:bottom w:w="57" w:type="dxa"/>
        </w:tblCellMar>
        <w:tblLook w:val="0000" w:firstRow="0" w:lastRow="0" w:firstColumn="0" w:lastColumn="0" w:noHBand="0" w:noVBand="0"/>
      </w:tblPr>
      <w:tblGrid>
        <w:gridCol w:w="567"/>
        <w:gridCol w:w="709"/>
        <w:gridCol w:w="567"/>
        <w:gridCol w:w="2268"/>
        <w:gridCol w:w="284"/>
        <w:gridCol w:w="850"/>
        <w:gridCol w:w="851"/>
        <w:gridCol w:w="2693"/>
        <w:gridCol w:w="850"/>
      </w:tblGrid>
      <w:tr w:rsidR="00E869B3" w:rsidRPr="008749B7" w14:paraId="4649517C" w14:textId="77777777" w:rsidTr="008754E9">
        <w:trPr>
          <w:trHeight w:val="567"/>
        </w:trPr>
        <w:tc>
          <w:tcPr>
            <w:tcW w:w="1843" w:type="dxa"/>
            <w:gridSpan w:val="3"/>
            <w:tcBorders>
              <w:top w:val="single" w:sz="4" w:space="0" w:color="000000"/>
              <w:left w:val="single" w:sz="4" w:space="0" w:color="000000"/>
            </w:tcBorders>
            <w:shd w:val="clear" w:color="auto" w:fill="auto"/>
            <w:vAlign w:val="center"/>
          </w:tcPr>
          <w:p w14:paraId="726A1055" w14:textId="77777777" w:rsidR="00E869B3" w:rsidRPr="008749B7" w:rsidRDefault="00E869B3" w:rsidP="008754E9">
            <w:pPr>
              <w:pStyle w:val="Normale3"/>
              <w:ind w:right="-388"/>
              <w:jc w:val="left"/>
              <w:rPr>
                <w:rFonts w:ascii="Calibri" w:hAnsi="Calibri" w:cs="Calibri"/>
                <w:sz w:val="22"/>
                <w:szCs w:val="22"/>
              </w:rPr>
            </w:pPr>
            <w:r w:rsidRPr="008749B7">
              <w:rPr>
                <w:rFonts w:ascii="Calibri" w:hAnsi="Calibri" w:cs="Calibri"/>
                <w:sz w:val="22"/>
                <w:szCs w:val="22"/>
              </w:rPr>
              <w:t>Il/la sottoscritto/a</w:t>
            </w:r>
          </w:p>
        </w:tc>
        <w:tc>
          <w:tcPr>
            <w:tcW w:w="7796" w:type="dxa"/>
            <w:gridSpan w:val="6"/>
            <w:tcBorders>
              <w:top w:val="single" w:sz="4" w:space="0" w:color="000000"/>
              <w:right w:val="single" w:sz="4" w:space="0" w:color="000000"/>
            </w:tcBorders>
            <w:shd w:val="clear" w:color="auto" w:fill="auto"/>
            <w:vAlign w:val="center"/>
          </w:tcPr>
          <w:p w14:paraId="6A018E47" w14:textId="77777777" w:rsidR="00E869B3" w:rsidRPr="008749B7" w:rsidRDefault="00E869B3" w:rsidP="008754E9">
            <w:pPr>
              <w:pStyle w:val="Normale3"/>
              <w:spacing w:before="240" w:after="200"/>
              <w:jc w:val="left"/>
              <w:rPr>
                <w:rFonts w:ascii="Calibri" w:hAnsi="Calibri" w:cs="Calibri"/>
                <w:sz w:val="16"/>
                <w:szCs w:val="22"/>
              </w:rPr>
            </w:pPr>
            <w:r w:rsidRPr="008749B7">
              <w:rPr>
                <w:rFonts w:ascii="Calibri" w:hAnsi="Calibri" w:cs="Calibri"/>
                <w:sz w:val="22"/>
                <w:szCs w:val="22"/>
              </w:rPr>
              <w:br/>
              <w:t xml:space="preserve"> ____________________________________________________________________</w:t>
            </w:r>
          </w:p>
          <w:p w14:paraId="58BC2E4E" w14:textId="77777777" w:rsidR="00E869B3" w:rsidRPr="008749B7" w:rsidRDefault="00E869B3" w:rsidP="008754E9">
            <w:pPr>
              <w:pStyle w:val="Normale3"/>
              <w:spacing w:before="240" w:after="200"/>
              <w:jc w:val="center"/>
              <w:rPr>
                <w:rFonts w:ascii="Calibri" w:hAnsi="Calibri" w:cs="Calibri"/>
                <w:sz w:val="22"/>
                <w:szCs w:val="22"/>
              </w:rPr>
            </w:pPr>
            <w:r w:rsidRPr="008749B7">
              <w:rPr>
                <w:rFonts w:ascii="Calibri" w:hAnsi="Calibri" w:cs="Calibri"/>
                <w:sz w:val="16"/>
                <w:szCs w:val="22"/>
              </w:rPr>
              <w:t>(Nome Cognome)</w:t>
            </w:r>
          </w:p>
        </w:tc>
      </w:tr>
      <w:tr w:rsidR="00E869B3" w:rsidRPr="008749B7" w14:paraId="4201E478" w14:textId="77777777" w:rsidTr="008754E9">
        <w:trPr>
          <w:trHeight w:val="567"/>
        </w:trPr>
        <w:tc>
          <w:tcPr>
            <w:tcW w:w="1276" w:type="dxa"/>
            <w:gridSpan w:val="2"/>
            <w:tcBorders>
              <w:left w:val="single" w:sz="4" w:space="0" w:color="000000"/>
            </w:tcBorders>
            <w:shd w:val="clear" w:color="auto" w:fill="auto"/>
            <w:vAlign w:val="center"/>
          </w:tcPr>
          <w:p w14:paraId="05C7D226" w14:textId="77777777" w:rsidR="00E869B3" w:rsidRPr="008749B7" w:rsidRDefault="00E869B3" w:rsidP="008754E9">
            <w:pPr>
              <w:pStyle w:val="Normale3"/>
              <w:ind w:right="-388"/>
              <w:jc w:val="left"/>
              <w:rPr>
                <w:rFonts w:ascii="Calibri" w:hAnsi="Calibri" w:cs="Calibri"/>
                <w:sz w:val="22"/>
                <w:szCs w:val="22"/>
              </w:rPr>
            </w:pPr>
            <w:r w:rsidRPr="008749B7">
              <w:rPr>
                <w:rFonts w:ascii="Calibri" w:hAnsi="Calibri" w:cs="Calibri"/>
                <w:sz w:val="22"/>
                <w:szCs w:val="22"/>
              </w:rPr>
              <w:t xml:space="preserve">nato/a </w:t>
            </w:r>
            <w:proofErr w:type="spellStart"/>
            <w:r w:rsidRPr="008749B7">
              <w:rPr>
                <w:rFonts w:ascii="Calibri" w:hAnsi="Calibri" w:cs="Calibri"/>
                <w:sz w:val="22"/>
                <w:szCs w:val="22"/>
              </w:rPr>
              <w:t>a</w:t>
            </w:r>
            <w:proofErr w:type="spellEnd"/>
          </w:p>
        </w:tc>
        <w:tc>
          <w:tcPr>
            <w:tcW w:w="3119" w:type="dxa"/>
            <w:gridSpan w:val="3"/>
            <w:shd w:val="clear" w:color="auto" w:fill="auto"/>
            <w:vAlign w:val="bottom"/>
          </w:tcPr>
          <w:p w14:paraId="5DD5B5F3" w14:textId="77777777" w:rsidR="00E869B3" w:rsidRPr="008749B7" w:rsidRDefault="00E869B3" w:rsidP="008754E9">
            <w:pPr>
              <w:pStyle w:val="Normale3"/>
              <w:spacing w:before="240" w:after="200"/>
              <w:ind w:left="-533" w:right="-557"/>
              <w:jc w:val="center"/>
              <w:rPr>
                <w:rFonts w:ascii="Calibri" w:hAnsi="Calibri" w:cs="Calibri"/>
                <w:sz w:val="16"/>
                <w:szCs w:val="22"/>
              </w:rPr>
            </w:pPr>
            <w:r w:rsidRPr="008749B7">
              <w:rPr>
                <w:rFonts w:ascii="Calibri" w:hAnsi="Calibri" w:cs="Calibri"/>
                <w:sz w:val="22"/>
                <w:szCs w:val="22"/>
              </w:rPr>
              <w:t xml:space="preserve">__________________________ </w:t>
            </w:r>
          </w:p>
          <w:p w14:paraId="6AB20351" w14:textId="77777777" w:rsidR="00E869B3" w:rsidRPr="008749B7" w:rsidRDefault="00E869B3" w:rsidP="008754E9">
            <w:pPr>
              <w:pStyle w:val="Normale3"/>
              <w:spacing w:before="240" w:after="200"/>
              <w:ind w:left="-533" w:right="-557"/>
              <w:jc w:val="center"/>
              <w:rPr>
                <w:rFonts w:ascii="Calibri" w:hAnsi="Calibri" w:cs="Calibri"/>
                <w:sz w:val="22"/>
                <w:szCs w:val="22"/>
              </w:rPr>
            </w:pPr>
            <w:r w:rsidRPr="008749B7">
              <w:rPr>
                <w:rFonts w:ascii="Calibri" w:hAnsi="Calibri" w:cs="Calibri"/>
                <w:sz w:val="16"/>
                <w:szCs w:val="22"/>
              </w:rPr>
              <w:t>(Comune)</w:t>
            </w:r>
          </w:p>
        </w:tc>
        <w:tc>
          <w:tcPr>
            <w:tcW w:w="850" w:type="dxa"/>
            <w:shd w:val="clear" w:color="auto" w:fill="auto"/>
            <w:vAlign w:val="bottom"/>
          </w:tcPr>
          <w:p w14:paraId="4A3624AC" w14:textId="77777777" w:rsidR="00E869B3" w:rsidRPr="008749B7" w:rsidRDefault="00E869B3" w:rsidP="008754E9">
            <w:pPr>
              <w:pStyle w:val="Normale3"/>
              <w:spacing w:before="240" w:after="200"/>
              <w:jc w:val="center"/>
              <w:rPr>
                <w:rFonts w:ascii="Calibri" w:hAnsi="Calibri" w:cs="Calibri"/>
                <w:sz w:val="16"/>
                <w:szCs w:val="22"/>
              </w:rPr>
            </w:pPr>
            <w:r w:rsidRPr="008749B7">
              <w:rPr>
                <w:rFonts w:ascii="Calibri" w:hAnsi="Calibri" w:cs="Calibri"/>
                <w:sz w:val="22"/>
                <w:szCs w:val="22"/>
              </w:rPr>
              <w:t>(____)</w:t>
            </w:r>
          </w:p>
          <w:p w14:paraId="1A29CA0E" w14:textId="77777777" w:rsidR="00E869B3" w:rsidRPr="008749B7" w:rsidRDefault="00E869B3" w:rsidP="008754E9">
            <w:pPr>
              <w:pStyle w:val="Normale3"/>
              <w:spacing w:before="240" w:after="200"/>
              <w:jc w:val="center"/>
              <w:rPr>
                <w:rFonts w:ascii="Calibri" w:hAnsi="Calibri" w:cs="Calibri"/>
                <w:sz w:val="22"/>
                <w:szCs w:val="22"/>
              </w:rPr>
            </w:pPr>
            <w:r w:rsidRPr="008749B7">
              <w:rPr>
                <w:rFonts w:ascii="Calibri" w:hAnsi="Calibri" w:cs="Calibri"/>
                <w:sz w:val="16"/>
                <w:szCs w:val="22"/>
              </w:rPr>
              <w:t>(Prov.)</w:t>
            </w:r>
          </w:p>
        </w:tc>
        <w:tc>
          <w:tcPr>
            <w:tcW w:w="851" w:type="dxa"/>
            <w:shd w:val="clear" w:color="auto" w:fill="auto"/>
            <w:vAlign w:val="center"/>
          </w:tcPr>
          <w:p w14:paraId="50394052" w14:textId="77777777" w:rsidR="00E869B3" w:rsidRPr="008749B7" w:rsidRDefault="00E869B3" w:rsidP="008754E9">
            <w:pPr>
              <w:pStyle w:val="Normale3"/>
              <w:spacing w:before="240" w:after="200"/>
              <w:jc w:val="right"/>
              <w:rPr>
                <w:rFonts w:ascii="Calibri" w:hAnsi="Calibri" w:cs="Calibri"/>
                <w:sz w:val="22"/>
                <w:szCs w:val="22"/>
              </w:rPr>
            </w:pPr>
            <w:r w:rsidRPr="008749B7">
              <w:rPr>
                <w:rFonts w:ascii="Calibri" w:hAnsi="Calibri" w:cs="Calibri"/>
                <w:sz w:val="22"/>
                <w:szCs w:val="22"/>
              </w:rPr>
              <w:t>il</w:t>
            </w:r>
          </w:p>
        </w:tc>
        <w:tc>
          <w:tcPr>
            <w:tcW w:w="3543" w:type="dxa"/>
            <w:gridSpan w:val="2"/>
            <w:tcBorders>
              <w:right w:val="single" w:sz="4" w:space="0" w:color="000000"/>
            </w:tcBorders>
            <w:shd w:val="clear" w:color="auto" w:fill="auto"/>
            <w:vAlign w:val="bottom"/>
          </w:tcPr>
          <w:p w14:paraId="3F655D56" w14:textId="77777777" w:rsidR="00E869B3" w:rsidRPr="008749B7" w:rsidRDefault="00E869B3" w:rsidP="008754E9">
            <w:pPr>
              <w:pStyle w:val="Normale3"/>
              <w:spacing w:before="240" w:after="200"/>
              <w:jc w:val="center"/>
              <w:rPr>
                <w:rFonts w:ascii="Calibri" w:hAnsi="Calibri" w:cs="Calibri"/>
                <w:sz w:val="16"/>
                <w:szCs w:val="22"/>
              </w:rPr>
            </w:pPr>
            <w:r w:rsidRPr="008749B7">
              <w:rPr>
                <w:rFonts w:ascii="Calibri" w:hAnsi="Calibri" w:cs="Calibri"/>
                <w:sz w:val="22"/>
                <w:szCs w:val="22"/>
              </w:rPr>
              <w:t>_____ /_____ / __________</w:t>
            </w:r>
          </w:p>
          <w:p w14:paraId="2EBA7406" w14:textId="77777777" w:rsidR="00E869B3" w:rsidRPr="008749B7" w:rsidRDefault="00E869B3" w:rsidP="008754E9">
            <w:pPr>
              <w:pStyle w:val="Normale3"/>
              <w:spacing w:before="240" w:after="200"/>
              <w:jc w:val="center"/>
              <w:rPr>
                <w:rFonts w:ascii="Calibri" w:hAnsi="Calibri" w:cs="Calibri"/>
                <w:sz w:val="22"/>
                <w:szCs w:val="22"/>
              </w:rPr>
            </w:pPr>
            <w:r w:rsidRPr="008749B7">
              <w:rPr>
                <w:rFonts w:ascii="Calibri" w:hAnsi="Calibri" w:cs="Calibri"/>
                <w:sz w:val="16"/>
                <w:szCs w:val="22"/>
              </w:rPr>
              <w:t>(gg/mm/</w:t>
            </w:r>
            <w:proofErr w:type="spellStart"/>
            <w:r w:rsidRPr="008749B7">
              <w:rPr>
                <w:rFonts w:ascii="Calibri" w:hAnsi="Calibri" w:cs="Calibri"/>
                <w:sz w:val="16"/>
                <w:szCs w:val="22"/>
              </w:rPr>
              <w:t>aaaa</w:t>
            </w:r>
            <w:proofErr w:type="spellEnd"/>
            <w:r w:rsidRPr="008749B7">
              <w:rPr>
                <w:rFonts w:ascii="Calibri" w:hAnsi="Calibri" w:cs="Calibri"/>
                <w:sz w:val="16"/>
                <w:szCs w:val="22"/>
              </w:rPr>
              <w:t>)</w:t>
            </w:r>
          </w:p>
        </w:tc>
      </w:tr>
      <w:tr w:rsidR="00E869B3" w:rsidRPr="008749B7" w14:paraId="4C912DC9" w14:textId="77777777" w:rsidTr="008754E9">
        <w:trPr>
          <w:trHeight w:val="567"/>
        </w:trPr>
        <w:tc>
          <w:tcPr>
            <w:tcW w:w="1276" w:type="dxa"/>
            <w:gridSpan w:val="2"/>
            <w:tcBorders>
              <w:left w:val="single" w:sz="4" w:space="0" w:color="000000"/>
            </w:tcBorders>
            <w:shd w:val="clear" w:color="auto" w:fill="auto"/>
            <w:vAlign w:val="center"/>
          </w:tcPr>
          <w:p w14:paraId="5DA6A4B6" w14:textId="77777777" w:rsidR="00E869B3" w:rsidRPr="008749B7" w:rsidRDefault="00E869B3" w:rsidP="008754E9">
            <w:pPr>
              <w:pStyle w:val="Normale3"/>
              <w:ind w:right="-388"/>
              <w:jc w:val="left"/>
              <w:rPr>
                <w:rFonts w:ascii="Calibri" w:hAnsi="Calibri" w:cs="Calibri"/>
                <w:sz w:val="22"/>
                <w:szCs w:val="22"/>
              </w:rPr>
            </w:pPr>
            <w:r w:rsidRPr="008749B7">
              <w:rPr>
                <w:rFonts w:ascii="Calibri" w:hAnsi="Calibri" w:cs="Calibri"/>
                <w:sz w:val="22"/>
                <w:szCs w:val="22"/>
              </w:rPr>
              <w:t>residente in</w:t>
            </w:r>
          </w:p>
        </w:tc>
        <w:tc>
          <w:tcPr>
            <w:tcW w:w="3119" w:type="dxa"/>
            <w:gridSpan w:val="3"/>
            <w:shd w:val="clear" w:color="auto" w:fill="auto"/>
            <w:vAlign w:val="bottom"/>
          </w:tcPr>
          <w:p w14:paraId="5D09C124" w14:textId="77777777" w:rsidR="00E869B3" w:rsidRPr="008749B7" w:rsidRDefault="00E869B3" w:rsidP="008754E9">
            <w:pPr>
              <w:pStyle w:val="Normale3"/>
              <w:spacing w:before="240" w:after="200"/>
              <w:ind w:left="-533" w:right="-557"/>
              <w:jc w:val="center"/>
              <w:rPr>
                <w:rFonts w:ascii="Calibri" w:hAnsi="Calibri" w:cs="Calibri"/>
                <w:sz w:val="16"/>
                <w:szCs w:val="22"/>
              </w:rPr>
            </w:pPr>
            <w:r w:rsidRPr="008749B7">
              <w:rPr>
                <w:rFonts w:ascii="Calibri" w:hAnsi="Calibri" w:cs="Calibri"/>
                <w:sz w:val="22"/>
                <w:szCs w:val="22"/>
              </w:rPr>
              <w:t xml:space="preserve">__________________________ </w:t>
            </w:r>
          </w:p>
          <w:p w14:paraId="5A4378EA" w14:textId="77777777" w:rsidR="00E869B3" w:rsidRPr="008749B7" w:rsidRDefault="00E869B3" w:rsidP="008754E9">
            <w:pPr>
              <w:pStyle w:val="Normale3"/>
              <w:spacing w:before="240" w:after="200"/>
              <w:jc w:val="center"/>
              <w:rPr>
                <w:rFonts w:ascii="Calibri" w:hAnsi="Calibri" w:cs="Calibri"/>
                <w:sz w:val="22"/>
                <w:szCs w:val="22"/>
              </w:rPr>
            </w:pPr>
            <w:r w:rsidRPr="008749B7">
              <w:rPr>
                <w:rFonts w:ascii="Calibri" w:hAnsi="Calibri" w:cs="Calibri"/>
                <w:sz w:val="16"/>
                <w:szCs w:val="22"/>
              </w:rPr>
              <w:t>(Comune)</w:t>
            </w:r>
          </w:p>
        </w:tc>
        <w:tc>
          <w:tcPr>
            <w:tcW w:w="850" w:type="dxa"/>
            <w:shd w:val="clear" w:color="auto" w:fill="auto"/>
            <w:vAlign w:val="bottom"/>
          </w:tcPr>
          <w:p w14:paraId="698285FE" w14:textId="77777777" w:rsidR="00E869B3" w:rsidRPr="008749B7" w:rsidRDefault="00E869B3" w:rsidP="008754E9">
            <w:pPr>
              <w:pStyle w:val="Normale3"/>
              <w:spacing w:before="240" w:after="200"/>
              <w:jc w:val="center"/>
              <w:rPr>
                <w:rFonts w:ascii="Calibri" w:hAnsi="Calibri" w:cs="Calibri"/>
                <w:sz w:val="16"/>
                <w:szCs w:val="22"/>
              </w:rPr>
            </w:pPr>
            <w:r w:rsidRPr="008749B7">
              <w:rPr>
                <w:rFonts w:ascii="Calibri" w:hAnsi="Calibri" w:cs="Calibri"/>
                <w:sz w:val="22"/>
                <w:szCs w:val="22"/>
              </w:rPr>
              <w:t>(____)</w:t>
            </w:r>
          </w:p>
          <w:p w14:paraId="4F5B4B12" w14:textId="77777777" w:rsidR="00E869B3" w:rsidRPr="008749B7" w:rsidRDefault="00E869B3" w:rsidP="008754E9">
            <w:pPr>
              <w:pStyle w:val="Normale3"/>
              <w:spacing w:before="240" w:after="200"/>
              <w:jc w:val="center"/>
              <w:rPr>
                <w:rFonts w:ascii="Calibri" w:hAnsi="Calibri" w:cs="Calibri"/>
                <w:sz w:val="22"/>
                <w:szCs w:val="22"/>
              </w:rPr>
            </w:pPr>
            <w:r w:rsidRPr="008749B7">
              <w:rPr>
                <w:rFonts w:ascii="Calibri" w:hAnsi="Calibri" w:cs="Calibri"/>
                <w:sz w:val="16"/>
                <w:szCs w:val="22"/>
              </w:rPr>
              <w:t>(Prov.)</w:t>
            </w:r>
          </w:p>
        </w:tc>
        <w:tc>
          <w:tcPr>
            <w:tcW w:w="3544" w:type="dxa"/>
            <w:gridSpan w:val="2"/>
            <w:shd w:val="clear" w:color="auto" w:fill="auto"/>
            <w:vAlign w:val="bottom"/>
          </w:tcPr>
          <w:p w14:paraId="7C5BDDA8" w14:textId="77777777" w:rsidR="00E869B3" w:rsidRPr="008749B7" w:rsidRDefault="00E869B3" w:rsidP="008754E9">
            <w:pPr>
              <w:pStyle w:val="Normale3"/>
              <w:spacing w:before="240" w:after="200"/>
              <w:jc w:val="center"/>
              <w:rPr>
                <w:rFonts w:ascii="Calibri" w:hAnsi="Calibri" w:cs="Calibri"/>
                <w:sz w:val="16"/>
                <w:szCs w:val="22"/>
              </w:rPr>
            </w:pPr>
            <w:r w:rsidRPr="008749B7">
              <w:rPr>
                <w:rFonts w:ascii="Calibri" w:hAnsi="Calibri" w:cs="Calibri"/>
                <w:sz w:val="22"/>
                <w:szCs w:val="22"/>
              </w:rPr>
              <w:t>_____________________________</w:t>
            </w:r>
          </w:p>
          <w:p w14:paraId="6B537A5A" w14:textId="77777777" w:rsidR="00E869B3" w:rsidRPr="008749B7" w:rsidRDefault="00E869B3" w:rsidP="008754E9">
            <w:pPr>
              <w:pStyle w:val="Normale3"/>
              <w:spacing w:before="240" w:after="200"/>
              <w:jc w:val="center"/>
              <w:rPr>
                <w:rFonts w:ascii="Calibri" w:hAnsi="Calibri" w:cs="Calibri"/>
                <w:sz w:val="22"/>
                <w:szCs w:val="22"/>
              </w:rPr>
            </w:pPr>
            <w:r w:rsidRPr="008749B7">
              <w:rPr>
                <w:rFonts w:ascii="Calibri" w:hAnsi="Calibri" w:cs="Calibri"/>
                <w:sz w:val="16"/>
                <w:szCs w:val="22"/>
              </w:rPr>
              <w:t>(Via, Piazza, ecc.)</w:t>
            </w:r>
          </w:p>
        </w:tc>
        <w:tc>
          <w:tcPr>
            <w:tcW w:w="850" w:type="dxa"/>
            <w:tcBorders>
              <w:right w:val="single" w:sz="4" w:space="0" w:color="000000"/>
            </w:tcBorders>
            <w:shd w:val="clear" w:color="auto" w:fill="auto"/>
            <w:vAlign w:val="bottom"/>
          </w:tcPr>
          <w:p w14:paraId="7C89C681" w14:textId="77777777" w:rsidR="00E869B3" w:rsidRPr="008749B7" w:rsidRDefault="00E869B3" w:rsidP="008754E9">
            <w:pPr>
              <w:pStyle w:val="Normale3"/>
              <w:jc w:val="center"/>
              <w:rPr>
                <w:rFonts w:ascii="Calibri" w:hAnsi="Calibri" w:cs="Calibri"/>
                <w:sz w:val="22"/>
                <w:szCs w:val="22"/>
              </w:rPr>
            </w:pPr>
            <w:r w:rsidRPr="008749B7">
              <w:rPr>
                <w:rFonts w:ascii="Calibri" w:hAnsi="Calibri" w:cs="Calibri"/>
                <w:sz w:val="22"/>
                <w:szCs w:val="22"/>
              </w:rPr>
              <w:t>_____</w:t>
            </w:r>
            <w:r w:rsidRPr="008749B7">
              <w:rPr>
                <w:rFonts w:ascii="Calibri" w:hAnsi="Calibri" w:cs="Calibri"/>
                <w:sz w:val="16"/>
                <w:szCs w:val="22"/>
              </w:rPr>
              <w:t xml:space="preserve"> (Numero)</w:t>
            </w:r>
          </w:p>
        </w:tc>
      </w:tr>
      <w:tr w:rsidR="00E869B3" w:rsidRPr="008749B7" w14:paraId="544F1C5A" w14:textId="77777777" w:rsidTr="008754E9">
        <w:trPr>
          <w:trHeight w:val="567"/>
        </w:trPr>
        <w:tc>
          <w:tcPr>
            <w:tcW w:w="567" w:type="dxa"/>
            <w:vMerge w:val="restart"/>
            <w:tcBorders>
              <w:left w:val="single" w:sz="4" w:space="0" w:color="000000"/>
              <w:bottom w:val="single" w:sz="4" w:space="0" w:color="000000"/>
            </w:tcBorders>
            <w:shd w:val="clear" w:color="auto" w:fill="auto"/>
            <w:vAlign w:val="center"/>
          </w:tcPr>
          <w:p w14:paraId="789659A6" w14:textId="77777777" w:rsidR="00E869B3" w:rsidRPr="008749B7" w:rsidRDefault="00E869B3" w:rsidP="008754E9">
            <w:pPr>
              <w:pStyle w:val="Normale3"/>
              <w:ind w:right="-388"/>
              <w:jc w:val="left"/>
              <w:rPr>
                <w:rFonts w:ascii="Calibri" w:hAnsi="Calibri" w:cs="Calibri"/>
                <w:sz w:val="22"/>
                <w:szCs w:val="22"/>
              </w:rPr>
            </w:pPr>
            <w:r w:rsidRPr="008749B7">
              <w:rPr>
                <w:rFonts w:ascii="Calibri" w:hAnsi="Calibri" w:cs="Calibri"/>
                <w:sz w:val="22"/>
                <w:szCs w:val="22"/>
              </w:rPr>
              <w:t>tel.</w:t>
            </w:r>
          </w:p>
        </w:tc>
        <w:tc>
          <w:tcPr>
            <w:tcW w:w="3544" w:type="dxa"/>
            <w:gridSpan w:val="3"/>
            <w:shd w:val="clear" w:color="auto" w:fill="auto"/>
            <w:vAlign w:val="bottom"/>
          </w:tcPr>
          <w:p w14:paraId="3AFA2925" w14:textId="77777777" w:rsidR="00E869B3" w:rsidRPr="008749B7" w:rsidRDefault="00E869B3" w:rsidP="008754E9">
            <w:pPr>
              <w:pStyle w:val="Normale3"/>
              <w:spacing w:before="240" w:after="200"/>
              <w:ind w:left="-533" w:right="-557"/>
              <w:jc w:val="center"/>
              <w:rPr>
                <w:rFonts w:ascii="Calibri" w:hAnsi="Calibri" w:cs="Calibri"/>
              </w:rPr>
            </w:pPr>
            <w:r w:rsidRPr="008749B7">
              <w:rPr>
                <w:rFonts w:ascii="Calibri" w:hAnsi="Calibri" w:cs="Calibri"/>
                <w:sz w:val="22"/>
                <w:szCs w:val="22"/>
              </w:rPr>
              <w:t>______________________________</w:t>
            </w:r>
          </w:p>
        </w:tc>
        <w:tc>
          <w:tcPr>
            <w:tcW w:w="1134" w:type="dxa"/>
            <w:gridSpan w:val="2"/>
            <w:vMerge w:val="restart"/>
            <w:tcBorders>
              <w:bottom w:val="single" w:sz="4" w:space="0" w:color="000000"/>
            </w:tcBorders>
            <w:shd w:val="clear" w:color="auto" w:fill="auto"/>
            <w:vAlign w:val="bottom"/>
          </w:tcPr>
          <w:p w14:paraId="2A094364" w14:textId="77777777" w:rsidR="00E869B3" w:rsidRPr="008749B7" w:rsidRDefault="00E869B3" w:rsidP="008754E9">
            <w:pPr>
              <w:pStyle w:val="Normale3"/>
              <w:spacing w:before="240" w:after="200"/>
              <w:jc w:val="center"/>
              <w:rPr>
                <w:rFonts w:ascii="Calibri" w:hAnsi="Calibri" w:cs="Calibri"/>
              </w:rPr>
            </w:pPr>
          </w:p>
        </w:tc>
        <w:tc>
          <w:tcPr>
            <w:tcW w:w="3544" w:type="dxa"/>
            <w:gridSpan w:val="2"/>
            <w:vMerge w:val="restart"/>
            <w:tcBorders>
              <w:bottom w:val="single" w:sz="4" w:space="0" w:color="000000"/>
            </w:tcBorders>
            <w:shd w:val="clear" w:color="auto" w:fill="auto"/>
            <w:vAlign w:val="bottom"/>
          </w:tcPr>
          <w:p w14:paraId="406B09BA" w14:textId="77777777" w:rsidR="00E869B3" w:rsidRPr="008749B7" w:rsidRDefault="00E869B3" w:rsidP="008754E9">
            <w:pPr>
              <w:pStyle w:val="Normale3"/>
              <w:spacing w:before="240" w:after="200"/>
              <w:jc w:val="center"/>
              <w:rPr>
                <w:rFonts w:ascii="Calibri" w:hAnsi="Calibri" w:cs="Calibri"/>
              </w:rPr>
            </w:pPr>
          </w:p>
        </w:tc>
        <w:tc>
          <w:tcPr>
            <w:tcW w:w="850" w:type="dxa"/>
            <w:vMerge w:val="restart"/>
            <w:tcBorders>
              <w:bottom w:val="single" w:sz="4" w:space="0" w:color="000000"/>
              <w:right w:val="single" w:sz="4" w:space="0" w:color="000000"/>
            </w:tcBorders>
            <w:shd w:val="clear" w:color="auto" w:fill="auto"/>
            <w:vAlign w:val="bottom"/>
          </w:tcPr>
          <w:p w14:paraId="6560F976" w14:textId="77777777" w:rsidR="00E869B3" w:rsidRPr="008749B7" w:rsidRDefault="00E869B3" w:rsidP="008754E9">
            <w:pPr>
              <w:pStyle w:val="Normale3"/>
              <w:jc w:val="center"/>
              <w:rPr>
                <w:rFonts w:ascii="Calibri" w:hAnsi="Calibri" w:cs="Calibri"/>
              </w:rPr>
            </w:pPr>
          </w:p>
        </w:tc>
      </w:tr>
      <w:tr w:rsidR="00E869B3" w:rsidRPr="008749B7" w14:paraId="4B757E80" w14:textId="77777777" w:rsidTr="008754E9">
        <w:trPr>
          <w:trHeight w:val="283"/>
        </w:trPr>
        <w:tc>
          <w:tcPr>
            <w:tcW w:w="567" w:type="dxa"/>
            <w:vMerge/>
            <w:tcBorders>
              <w:left w:val="single" w:sz="4" w:space="0" w:color="000000"/>
              <w:bottom w:val="single" w:sz="4" w:space="0" w:color="000000"/>
            </w:tcBorders>
            <w:shd w:val="clear" w:color="auto" w:fill="auto"/>
            <w:vAlign w:val="center"/>
          </w:tcPr>
          <w:p w14:paraId="79FF8587" w14:textId="77777777" w:rsidR="00E869B3" w:rsidRPr="008749B7" w:rsidRDefault="00E869B3" w:rsidP="008754E9"/>
        </w:tc>
        <w:tc>
          <w:tcPr>
            <w:tcW w:w="3544" w:type="dxa"/>
            <w:gridSpan w:val="3"/>
            <w:tcBorders>
              <w:bottom w:val="single" w:sz="4" w:space="0" w:color="000000"/>
            </w:tcBorders>
            <w:shd w:val="clear" w:color="auto" w:fill="auto"/>
          </w:tcPr>
          <w:p w14:paraId="5AB28E44" w14:textId="77777777" w:rsidR="00E869B3" w:rsidRPr="008749B7" w:rsidRDefault="00E869B3" w:rsidP="008754E9">
            <w:pPr>
              <w:pStyle w:val="Normale3"/>
              <w:spacing w:before="240" w:after="200"/>
              <w:jc w:val="center"/>
            </w:pPr>
            <w:r w:rsidRPr="008749B7">
              <w:rPr>
                <w:rFonts w:ascii="Calibri" w:hAnsi="Calibri" w:cs="Calibri"/>
                <w:sz w:val="16"/>
                <w:szCs w:val="22"/>
              </w:rPr>
              <w:t>(Numero)</w:t>
            </w:r>
          </w:p>
        </w:tc>
        <w:tc>
          <w:tcPr>
            <w:tcW w:w="1134" w:type="dxa"/>
            <w:gridSpan w:val="2"/>
            <w:vMerge/>
            <w:tcBorders>
              <w:bottom w:val="single" w:sz="4" w:space="0" w:color="000000"/>
            </w:tcBorders>
            <w:shd w:val="clear" w:color="auto" w:fill="auto"/>
            <w:vAlign w:val="bottom"/>
          </w:tcPr>
          <w:p w14:paraId="0F08BB38" w14:textId="77777777" w:rsidR="00E869B3" w:rsidRPr="008749B7" w:rsidRDefault="00E869B3" w:rsidP="008754E9"/>
        </w:tc>
        <w:tc>
          <w:tcPr>
            <w:tcW w:w="3544" w:type="dxa"/>
            <w:gridSpan w:val="2"/>
            <w:vMerge/>
            <w:tcBorders>
              <w:bottom w:val="single" w:sz="4" w:space="0" w:color="000000"/>
            </w:tcBorders>
            <w:shd w:val="clear" w:color="auto" w:fill="auto"/>
            <w:vAlign w:val="bottom"/>
          </w:tcPr>
          <w:p w14:paraId="5D031820" w14:textId="77777777" w:rsidR="00E869B3" w:rsidRPr="008749B7" w:rsidRDefault="00E869B3" w:rsidP="008754E9"/>
        </w:tc>
        <w:tc>
          <w:tcPr>
            <w:tcW w:w="850" w:type="dxa"/>
            <w:vMerge/>
            <w:tcBorders>
              <w:bottom w:val="single" w:sz="4" w:space="0" w:color="000000"/>
              <w:right w:val="single" w:sz="4" w:space="0" w:color="000000"/>
            </w:tcBorders>
            <w:shd w:val="clear" w:color="auto" w:fill="auto"/>
            <w:vAlign w:val="bottom"/>
          </w:tcPr>
          <w:p w14:paraId="5AC17A16" w14:textId="77777777" w:rsidR="00E869B3" w:rsidRPr="008749B7" w:rsidRDefault="00E869B3" w:rsidP="008754E9"/>
        </w:tc>
      </w:tr>
    </w:tbl>
    <w:p w14:paraId="7582CC8A" w14:textId="77777777" w:rsidR="00E869B3" w:rsidRPr="008749B7" w:rsidRDefault="00E869B3" w:rsidP="00E869B3">
      <w:pPr>
        <w:pStyle w:val="Normale3"/>
        <w:rPr>
          <w:rFonts w:ascii="Calibri" w:hAnsi="Calibri" w:cs="Calibri"/>
          <w:sz w:val="22"/>
          <w:szCs w:val="22"/>
          <w:lang w:eastAsia="en-US"/>
        </w:rPr>
      </w:pPr>
    </w:p>
    <w:p w14:paraId="35EDB462" w14:textId="77777777" w:rsidR="00E869B3" w:rsidRPr="008749B7" w:rsidRDefault="00E869B3" w:rsidP="00E869B3">
      <w:pPr>
        <w:pStyle w:val="Normale3"/>
        <w:spacing w:after="200"/>
        <w:jc w:val="left"/>
        <w:rPr>
          <w:sz w:val="22"/>
          <w:szCs w:val="22"/>
        </w:rPr>
      </w:pPr>
      <w:r w:rsidRPr="008749B7">
        <w:rPr>
          <w:rFonts w:ascii="Calibri" w:hAnsi="Calibri" w:cs="Calibri"/>
          <w:b/>
          <w:sz w:val="22"/>
          <w:szCs w:val="22"/>
          <w:lang w:eastAsia="en-US"/>
        </w:rPr>
        <w:t>Documento di identificazione</w:t>
      </w:r>
    </w:p>
    <w:tbl>
      <w:tblPr>
        <w:tblW w:w="0" w:type="auto"/>
        <w:tblInd w:w="5" w:type="dxa"/>
        <w:tblLayout w:type="fixed"/>
        <w:tblCellMar>
          <w:left w:w="0" w:type="dxa"/>
          <w:right w:w="0" w:type="dxa"/>
        </w:tblCellMar>
        <w:tblLook w:val="0000" w:firstRow="0" w:lastRow="0" w:firstColumn="0" w:lastColumn="0" w:noHBand="0" w:noVBand="0"/>
      </w:tblPr>
      <w:tblGrid>
        <w:gridCol w:w="988"/>
        <w:gridCol w:w="567"/>
        <w:gridCol w:w="411"/>
        <w:gridCol w:w="1312"/>
        <w:gridCol w:w="1310"/>
        <w:gridCol w:w="475"/>
        <w:gridCol w:w="837"/>
        <w:gridCol w:w="616"/>
        <w:gridCol w:w="40"/>
        <w:gridCol w:w="657"/>
        <w:gridCol w:w="2421"/>
      </w:tblGrid>
      <w:tr w:rsidR="00E869B3" w:rsidRPr="008749B7" w14:paraId="4A26F9F1" w14:textId="77777777" w:rsidTr="008754E9">
        <w:trPr>
          <w:trHeight w:val="510"/>
        </w:trPr>
        <w:tc>
          <w:tcPr>
            <w:tcW w:w="3278" w:type="dxa"/>
            <w:gridSpan w:val="4"/>
            <w:tcBorders>
              <w:top w:val="single" w:sz="4" w:space="0" w:color="000000"/>
              <w:left w:val="single" w:sz="4" w:space="0" w:color="000000"/>
            </w:tcBorders>
            <w:shd w:val="clear" w:color="auto" w:fill="auto"/>
            <w:vAlign w:val="center"/>
          </w:tcPr>
          <w:p w14:paraId="7B2DDCF4" w14:textId="77777777" w:rsidR="00E869B3" w:rsidRPr="008749B7" w:rsidRDefault="00E869B3" w:rsidP="008754E9">
            <w:pPr>
              <w:pStyle w:val="Normale3"/>
              <w:jc w:val="center"/>
              <w:rPr>
                <w:sz w:val="22"/>
                <w:szCs w:val="22"/>
              </w:rPr>
            </w:pPr>
            <w:r w:rsidRPr="008749B7">
              <w:rPr>
                <w:sz w:val="22"/>
                <w:szCs w:val="22"/>
              </w:rPr>
              <w:t>☐</w:t>
            </w:r>
            <w:r w:rsidRPr="008749B7">
              <w:rPr>
                <w:rFonts w:ascii="Calibri" w:hAnsi="Calibri" w:cs="Calibri"/>
                <w:sz w:val="22"/>
                <w:szCs w:val="22"/>
              </w:rPr>
              <w:t xml:space="preserve"> Carta d’identità</w:t>
            </w:r>
          </w:p>
        </w:tc>
        <w:tc>
          <w:tcPr>
            <w:tcW w:w="3278" w:type="dxa"/>
            <w:gridSpan w:val="5"/>
            <w:tcBorders>
              <w:top w:val="single" w:sz="4" w:space="0" w:color="000000"/>
            </w:tcBorders>
            <w:shd w:val="clear" w:color="auto" w:fill="auto"/>
            <w:vAlign w:val="center"/>
          </w:tcPr>
          <w:p w14:paraId="2982762D" w14:textId="77777777" w:rsidR="00E869B3" w:rsidRPr="008749B7" w:rsidRDefault="00E869B3" w:rsidP="008754E9">
            <w:pPr>
              <w:pStyle w:val="Normale3"/>
              <w:jc w:val="center"/>
              <w:rPr>
                <w:sz w:val="22"/>
                <w:szCs w:val="22"/>
              </w:rPr>
            </w:pPr>
            <w:r w:rsidRPr="008749B7">
              <w:rPr>
                <w:sz w:val="22"/>
                <w:szCs w:val="22"/>
              </w:rPr>
              <w:t>☐</w:t>
            </w:r>
            <w:r w:rsidRPr="008749B7">
              <w:rPr>
                <w:rFonts w:ascii="Calibri" w:hAnsi="Calibri" w:cs="Calibri"/>
                <w:sz w:val="22"/>
                <w:szCs w:val="22"/>
              </w:rPr>
              <w:t xml:space="preserve"> Passaporto</w:t>
            </w:r>
          </w:p>
        </w:tc>
        <w:tc>
          <w:tcPr>
            <w:tcW w:w="3078" w:type="dxa"/>
            <w:gridSpan w:val="2"/>
            <w:tcBorders>
              <w:top w:val="single" w:sz="4" w:space="0" w:color="000000"/>
              <w:right w:val="single" w:sz="4" w:space="0" w:color="000000"/>
            </w:tcBorders>
            <w:shd w:val="clear" w:color="auto" w:fill="auto"/>
            <w:vAlign w:val="center"/>
          </w:tcPr>
          <w:p w14:paraId="0CFC67CE" w14:textId="77777777" w:rsidR="00E869B3" w:rsidRPr="008749B7" w:rsidRDefault="00E869B3" w:rsidP="008754E9">
            <w:pPr>
              <w:pStyle w:val="Normale3"/>
              <w:jc w:val="center"/>
              <w:rPr>
                <w:rFonts w:ascii="Calibri" w:eastAsia="Arial" w:hAnsi="Calibri" w:cs="Calibri"/>
                <w:bCs/>
                <w:w w:val="105"/>
                <w:sz w:val="22"/>
                <w:szCs w:val="22"/>
              </w:rPr>
            </w:pPr>
            <w:r w:rsidRPr="008749B7">
              <w:rPr>
                <w:sz w:val="22"/>
                <w:szCs w:val="22"/>
              </w:rPr>
              <w:t>☐</w:t>
            </w:r>
            <w:r w:rsidRPr="008749B7">
              <w:rPr>
                <w:rFonts w:ascii="Calibri" w:hAnsi="Calibri" w:cs="Calibri"/>
                <w:sz w:val="22"/>
                <w:szCs w:val="22"/>
              </w:rPr>
              <w:t xml:space="preserve"> Patente</w:t>
            </w:r>
          </w:p>
        </w:tc>
      </w:tr>
      <w:tr w:rsidR="00E869B3" w:rsidRPr="008749B7" w14:paraId="335C950A" w14:textId="77777777" w:rsidTr="008754E9">
        <w:tblPrEx>
          <w:tblCellMar>
            <w:left w:w="108" w:type="dxa"/>
            <w:right w:w="108" w:type="dxa"/>
          </w:tblCellMar>
        </w:tblPrEx>
        <w:trPr>
          <w:trHeight w:val="454"/>
        </w:trPr>
        <w:tc>
          <w:tcPr>
            <w:tcW w:w="1555" w:type="dxa"/>
            <w:gridSpan w:val="2"/>
            <w:tcBorders>
              <w:left w:val="single" w:sz="4" w:space="0" w:color="000000"/>
            </w:tcBorders>
            <w:shd w:val="clear" w:color="auto" w:fill="auto"/>
            <w:vAlign w:val="bottom"/>
          </w:tcPr>
          <w:p w14:paraId="544F5D8E" w14:textId="77777777" w:rsidR="00E869B3" w:rsidRPr="008749B7" w:rsidRDefault="00E869B3" w:rsidP="008754E9">
            <w:pPr>
              <w:pStyle w:val="Normale3"/>
              <w:ind w:left="57"/>
              <w:jc w:val="left"/>
              <w:rPr>
                <w:rFonts w:ascii="Calibri" w:hAnsi="Calibri" w:cs="Calibri"/>
                <w:sz w:val="22"/>
                <w:szCs w:val="22"/>
              </w:rPr>
            </w:pPr>
            <w:r w:rsidRPr="008749B7">
              <w:rPr>
                <w:rFonts w:ascii="Calibri" w:eastAsia="Arial" w:hAnsi="Calibri" w:cs="Calibri"/>
                <w:bCs/>
                <w:w w:val="105"/>
                <w:sz w:val="22"/>
                <w:szCs w:val="22"/>
              </w:rPr>
              <w:t>n.° documento:</w:t>
            </w:r>
          </w:p>
        </w:tc>
        <w:tc>
          <w:tcPr>
            <w:tcW w:w="8079" w:type="dxa"/>
            <w:gridSpan w:val="9"/>
            <w:tcBorders>
              <w:right w:val="single" w:sz="4" w:space="0" w:color="000000"/>
            </w:tcBorders>
            <w:shd w:val="clear" w:color="auto" w:fill="auto"/>
            <w:vAlign w:val="bottom"/>
          </w:tcPr>
          <w:p w14:paraId="03C4E39C" w14:textId="77777777" w:rsidR="00E869B3" w:rsidRPr="008749B7" w:rsidRDefault="00E869B3" w:rsidP="008754E9">
            <w:pPr>
              <w:pStyle w:val="Normale3"/>
              <w:ind w:left="57"/>
              <w:jc w:val="left"/>
              <w:rPr>
                <w:rFonts w:ascii="Calibri" w:eastAsia="Arial" w:hAnsi="Calibri" w:cs="Calibri"/>
                <w:b/>
                <w:bCs/>
                <w:w w:val="105"/>
              </w:rPr>
            </w:pPr>
            <w:r w:rsidRPr="008749B7">
              <w:rPr>
                <w:rFonts w:ascii="Calibri" w:hAnsi="Calibri" w:cs="Calibri"/>
                <w:sz w:val="22"/>
                <w:szCs w:val="22"/>
              </w:rPr>
              <w:t xml:space="preserve"> ______________________________________________________________________</w:t>
            </w:r>
          </w:p>
        </w:tc>
      </w:tr>
      <w:tr w:rsidR="00E869B3" w:rsidRPr="008749B7" w14:paraId="4F5CFE1C" w14:textId="77777777" w:rsidTr="008754E9">
        <w:tblPrEx>
          <w:tblCellMar>
            <w:left w:w="108" w:type="dxa"/>
            <w:right w:w="108" w:type="dxa"/>
          </w:tblCellMar>
        </w:tblPrEx>
        <w:trPr>
          <w:trHeight w:val="227"/>
        </w:trPr>
        <w:tc>
          <w:tcPr>
            <w:tcW w:w="1966" w:type="dxa"/>
            <w:gridSpan w:val="3"/>
            <w:tcBorders>
              <w:left w:val="single" w:sz="4" w:space="0" w:color="000000"/>
            </w:tcBorders>
            <w:shd w:val="clear" w:color="auto" w:fill="auto"/>
          </w:tcPr>
          <w:p w14:paraId="01CE7169" w14:textId="77777777" w:rsidR="00E869B3" w:rsidRPr="008749B7" w:rsidRDefault="00E869B3" w:rsidP="008754E9">
            <w:pPr>
              <w:pStyle w:val="Normale3"/>
              <w:ind w:left="57"/>
              <w:jc w:val="left"/>
              <w:rPr>
                <w:rFonts w:ascii="Calibri" w:eastAsia="Arial" w:hAnsi="Calibri" w:cs="Calibri"/>
                <w:b/>
                <w:bCs/>
                <w:w w:val="105"/>
              </w:rPr>
            </w:pPr>
          </w:p>
        </w:tc>
        <w:tc>
          <w:tcPr>
            <w:tcW w:w="7668" w:type="dxa"/>
            <w:gridSpan w:val="8"/>
            <w:tcBorders>
              <w:right w:val="single" w:sz="4" w:space="0" w:color="000000"/>
            </w:tcBorders>
            <w:shd w:val="clear" w:color="auto" w:fill="auto"/>
          </w:tcPr>
          <w:p w14:paraId="67E17546" w14:textId="77777777" w:rsidR="00E869B3" w:rsidRPr="008749B7" w:rsidRDefault="00E869B3" w:rsidP="008754E9">
            <w:pPr>
              <w:pStyle w:val="Normale3"/>
              <w:ind w:left="57"/>
              <w:jc w:val="center"/>
              <w:rPr>
                <w:rFonts w:ascii="Calibri" w:eastAsia="Arial" w:hAnsi="Calibri" w:cs="Calibri"/>
                <w:bCs/>
                <w:w w:val="105"/>
                <w:sz w:val="22"/>
                <w:szCs w:val="22"/>
              </w:rPr>
            </w:pPr>
            <w:r w:rsidRPr="008749B7">
              <w:rPr>
                <w:rFonts w:ascii="Calibri" w:hAnsi="Calibri" w:cs="Calibri"/>
                <w:sz w:val="16"/>
                <w:szCs w:val="22"/>
              </w:rPr>
              <w:t xml:space="preserve">(allegare fotocopia documento in corso di validità e codice </w:t>
            </w:r>
            <w:proofErr w:type="gramStart"/>
            <w:r w:rsidRPr="008749B7">
              <w:rPr>
                <w:rFonts w:ascii="Calibri" w:hAnsi="Calibri" w:cs="Calibri"/>
                <w:sz w:val="16"/>
                <w:szCs w:val="22"/>
              </w:rPr>
              <w:t>fiscale )</w:t>
            </w:r>
            <w:proofErr w:type="gramEnd"/>
          </w:p>
        </w:tc>
      </w:tr>
      <w:tr w:rsidR="00E869B3" w:rsidRPr="008749B7" w14:paraId="7111A99F" w14:textId="77777777" w:rsidTr="008754E9">
        <w:tblPrEx>
          <w:tblCellMar>
            <w:left w:w="108" w:type="dxa"/>
            <w:right w:w="108" w:type="dxa"/>
          </w:tblCellMar>
        </w:tblPrEx>
        <w:trPr>
          <w:trHeight w:val="454"/>
        </w:trPr>
        <w:tc>
          <w:tcPr>
            <w:tcW w:w="1966" w:type="dxa"/>
            <w:gridSpan w:val="3"/>
            <w:tcBorders>
              <w:left w:val="single" w:sz="4" w:space="0" w:color="000000"/>
            </w:tcBorders>
            <w:shd w:val="clear" w:color="auto" w:fill="auto"/>
            <w:vAlign w:val="bottom"/>
          </w:tcPr>
          <w:p w14:paraId="3D8D566F" w14:textId="77777777" w:rsidR="00E869B3" w:rsidRPr="008749B7" w:rsidRDefault="00E869B3" w:rsidP="008754E9">
            <w:pPr>
              <w:pStyle w:val="Normale3"/>
              <w:ind w:left="57"/>
              <w:jc w:val="left"/>
              <w:rPr>
                <w:rFonts w:ascii="Calibri" w:hAnsi="Calibri" w:cs="Calibri"/>
                <w:sz w:val="22"/>
                <w:szCs w:val="22"/>
              </w:rPr>
            </w:pPr>
            <w:r w:rsidRPr="008749B7">
              <w:rPr>
                <w:rFonts w:ascii="Calibri" w:eastAsia="Arial" w:hAnsi="Calibri" w:cs="Calibri"/>
                <w:bCs/>
                <w:w w:val="105"/>
                <w:sz w:val="22"/>
                <w:szCs w:val="22"/>
              </w:rPr>
              <w:t>Data rilascio:</w:t>
            </w:r>
          </w:p>
        </w:tc>
        <w:tc>
          <w:tcPr>
            <w:tcW w:w="3097" w:type="dxa"/>
            <w:gridSpan w:val="3"/>
            <w:shd w:val="clear" w:color="auto" w:fill="auto"/>
            <w:vAlign w:val="bottom"/>
          </w:tcPr>
          <w:p w14:paraId="7239A721" w14:textId="77777777" w:rsidR="00E869B3" w:rsidRPr="008749B7" w:rsidRDefault="00E869B3" w:rsidP="008754E9">
            <w:pPr>
              <w:pStyle w:val="Normale3"/>
              <w:ind w:left="57"/>
              <w:jc w:val="left"/>
              <w:rPr>
                <w:rFonts w:ascii="Calibri" w:eastAsia="Arial" w:hAnsi="Calibri" w:cs="Calibri"/>
                <w:bCs/>
                <w:w w:val="105"/>
                <w:sz w:val="22"/>
                <w:szCs w:val="22"/>
              </w:rPr>
            </w:pPr>
            <w:r w:rsidRPr="008749B7">
              <w:rPr>
                <w:rFonts w:ascii="Calibri" w:hAnsi="Calibri" w:cs="Calibri"/>
                <w:sz w:val="22"/>
                <w:szCs w:val="22"/>
              </w:rPr>
              <w:t>_____ /_____ / __________</w:t>
            </w:r>
          </w:p>
        </w:tc>
        <w:tc>
          <w:tcPr>
            <w:tcW w:w="4571" w:type="dxa"/>
            <w:gridSpan w:val="5"/>
            <w:tcBorders>
              <w:right w:val="single" w:sz="4" w:space="0" w:color="000000"/>
            </w:tcBorders>
            <w:shd w:val="clear" w:color="auto" w:fill="auto"/>
            <w:vAlign w:val="bottom"/>
          </w:tcPr>
          <w:p w14:paraId="28CD8FC8" w14:textId="77777777" w:rsidR="00E869B3" w:rsidRPr="008749B7" w:rsidRDefault="00E869B3" w:rsidP="008754E9">
            <w:pPr>
              <w:pStyle w:val="Normale3"/>
              <w:ind w:left="57"/>
              <w:jc w:val="left"/>
              <w:rPr>
                <w:rFonts w:ascii="Calibri" w:eastAsia="Arial" w:hAnsi="Calibri" w:cs="Calibri"/>
                <w:bCs/>
                <w:w w:val="105"/>
              </w:rPr>
            </w:pPr>
            <w:r w:rsidRPr="008749B7">
              <w:rPr>
                <w:rFonts w:ascii="Calibri" w:eastAsia="Arial" w:hAnsi="Calibri" w:cs="Calibri"/>
                <w:bCs/>
                <w:w w:val="105"/>
                <w:sz w:val="22"/>
                <w:szCs w:val="22"/>
              </w:rPr>
              <w:t xml:space="preserve">Scadente </w:t>
            </w:r>
            <w:proofErr w:type="gramStart"/>
            <w:r w:rsidRPr="008749B7">
              <w:rPr>
                <w:rFonts w:ascii="Calibri" w:eastAsia="Arial" w:hAnsi="Calibri" w:cs="Calibri"/>
                <w:bCs/>
                <w:w w:val="105"/>
                <w:sz w:val="22"/>
                <w:szCs w:val="22"/>
              </w:rPr>
              <w:t xml:space="preserve">il:   </w:t>
            </w:r>
            <w:proofErr w:type="gramEnd"/>
            <w:r w:rsidRPr="008749B7">
              <w:rPr>
                <w:rFonts w:ascii="Calibri" w:eastAsia="Arial" w:hAnsi="Calibri" w:cs="Calibri"/>
                <w:bCs/>
                <w:w w:val="105"/>
                <w:sz w:val="22"/>
                <w:szCs w:val="22"/>
              </w:rPr>
              <w:t xml:space="preserve">    </w:t>
            </w:r>
            <w:r w:rsidRPr="008749B7">
              <w:rPr>
                <w:rFonts w:ascii="Calibri" w:hAnsi="Calibri" w:cs="Calibri"/>
                <w:sz w:val="22"/>
                <w:szCs w:val="22"/>
              </w:rPr>
              <w:t>_____ /_____ / __________</w:t>
            </w:r>
          </w:p>
        </w:tc>
      </w:tr>
      <w:tr w:rsidR="00E869B3" w:rsidRPr="008749B7" w14:paraId="652A76C9" w14:textId="77777777" w:rsidTr="008754E9">
        <w:tblPrEx>
          <w:tblCellMar>
            <w:left w:w="108" w:type="dxa"/>
            <w:right w:w="108" w:type="dxa"/>
          </w:tblCellMar>
        </w:tblPrEx>
        <w:trPr>
          <w:trHeight w:val="227"/>
        </w:trPr>
        <w:tc>
          <w:tcPr>
            <w:tcW w:w="1966" w:type="dxa"/>
            <w:gridSpan w:val="3"/>
            <w:tcBorders>
              <w:left w:val="single" w:sz="4" w:space="0" w:color="000000"/>
            </w:tcBorders>
            <w:shd w:val="clear" w:color="auto" w:fill="auto"/>
            <w:vAlign w:val="bottom"/>
          </w:tcPr>
          <w:p w14:paraId="4DA51AEB" w14:textId="77777777" w:rsidR="00E869B3" w:rsidRPr="008749B7" w:rsidRDefault="00E869B3" w:rsidP="008754E9">
            <w:pPr>
              <w:pStyle w:val="Normale3"/>
              <w:ind w:left="57"/>
              <w:jc w:val="left"/>
              <w:rPr>
                <w:rFonts w:ascii="Calibri" w:eastAsia="Arial" w:hAnsi="Calibri" w:cs="Calibri"/>
                <w:bCs/>
                <w:w w:val="105"/>
              </w:rPr>
            </w:pPr>
          </w:p>
        </w:tc>
        <w:tc>
          <w:tcPr>
            <w:tcW w:w="3097" w:type="dxa"/>
            <w:gridSpan w:val="3"/>
            <w:shd w:val="clear" w:color="auto" w:fill="auto"/>
          </w:tcPr>
          <w:p w14:paraId="52068169" w14:textId="77777777" w:rsidR="00E869B3" w:rsidRPr="008749B7" w:rsidRDefault="00E869B3" w:rsidP="008754E9">
            <w:pPr>
              <w:pStyle w:val="Normale3"/>
              <w:ind w:left="57"/>
              <w:jc w:val="center"/>
              <w:rPr>
                <w:rFonts w:ascii="Calibri" w:eastAsia="Arial" w:hAnsi="Calibri" w:cs="Calibri"/>
                <w:bCs/>
                <w:w w:val="105"/>
              </w:rPr>
            </w:pPr>
            <w:r w:rsidRPr="008749B7">
              <w:rPr>
                <w:rFonts w:ascii="Calibri" w:hAnsi="Calibri" w:cs="Calibri"/>
                <w:sz w:val="16"/>
                <w:szCs w:val="22"/>
              </w:rPr>
              <w:t>(gg/mm/</w:t>
            </w:r>
            <w:proofErr w:type="spellStart"/>
            <w:r w:rsidRPr="008749B7">
              <w:rPr>
                <w:rFonts w:ascii="Calibri" w:hAnsi="Calibri" w:cs="Calibri"/>
                <w:sz w:val="16"/>
                <w:szCs w:val="22"/>
              </w:rPr>
              <w:t>aaaa</w:t>
            </w:r>
            <w:proofErr w:type="spellEnd"/>
            <w:r w:rsidRPr="008749B7">
              <w:rPr>
                <w:rFonts w:ascii="Calibri" w:hAnsi="Calibri" w:cs="Calibri"/>
                <w:sz w:val="16"/>
                <w:szCs w:val="22"/>
              </w:rPr>
              <w:t>)</w:t>
            </w:r>
          </w:p>
        </w:tc>
        <w:tc>
          <w:tcPr>
            <w:tcW w:w="1453" w:type="dxa"/>
            <w:gridSpan w:val="2"/>
            <w:shd w:val="clear" w:color="auto" w:fill="auto"/>
          </w:tcPr>
          <w:p w14:paraId="5E9F8364" w14:textId="77777777" w:rsidR="00E869B3" w:rsidRPr="008749B7" w:rsidRDefault="00E869B3" w:rsidP="008754E9">
            <w:pPr>
              <w:pStyle w:val="Normale3"/>
              <w:ind w:left="57"/>
              <w:jc w:val="center"/>
              <w:rPr>
                <w:rFonts w:ascii="Calibri" w:eastAsia="Arial" w:hAnsi="Calibri" w:cs="Calibri"/>
                <w:bCs/>
                <w:w w:val="105"/>
              </w:rPr>
            </w:pPr>
          </w:p>
        </w:tc>
        <w:tc>
          <w:tcPr>
            <w:tcW w:w="3118" w:type="dxa"/>
            <w:gridSpan w:val="3"/>
            <w:tcBorders>
              <w:right w:val="single" w:sz="4" w:space="0" w:color="000000"/>
            </w:tcBorders>
            <w:shd w:val="clear" w:color="auto" w:fill="auto"/>
          </w:tcPr>
          <w:p w14:paraId="288082E6" w14:textId="77777777" w:rsidR="00E869B3" w:rsidRPr="008749B7" w:rsidRDefault="00E869B3" w:rsidP="008754E9">
            <w:pPr>
              <w:pStyle w:val="Normale3"/>
              <w:ind w:left="57"/>
              <w:jc w:val="center"/>
              <w:rPr>
                <w:rFonts w:ascii="Calibri" w:eastAsia="Arial" w:hAnsi="Calibri" w:cs="Calibri"/>
                <w:bCs/>
                <w:w w:val="105"/>
                <w:sz w:val="22"/>
                <w:szCs w:val="22"/>
              </w:rPr>
            </w:pPr>
            <w:r w:rsidRPr="008749B7">
              <w:rPr>
                <w:rFonts w:ascii="Calibri" w:hAnsi="Calibri" w:cs="Calibri"/>
                <w:sz w:val="16"/>
                <w:szCs w:val="22"/>
              </w:rPr>
              <w:t>(gg/mm/</w:t>
            </w:r>
            <w:proofErr w:type="spellStart"/>
            <w:r w:rsidRPr="008749B7">
              <w:rPr>
                <w:rFonts w:ascii="Calibri" w:hAnsi="Calibri" w:cs="Calibri"/>
                <w:sz w:val="16"/>
                <w:szCs w:val="22"/>
              </w:rPr>
              <w:t>aaaa</w:t>
            </w:r>
            <w:proofErr w:type="spellEnd"/>
            <w:r w:rsidRPr="008749B7">
              <w:rPr>
                <w:rFonts w:ascii="Calibri" w:hAnsi="Calibri" w:cs="Calibri"/>
                <w:sz w:val="16"/>
                <w:szCs w:val="22"/>
              </w:rPr>
              <w:t>)</w:t>
            </w:r>
          </w:p>
        </w:tc>
      </w:tr>
      <w:tr w:rsidR="00E869B3" w:rsidRPr="008749B7" w14:paraId="61E94E3C" w14:textId="77777777" w:rsidTr="008754E9">
        <w:tblPrEx>
          <w:tblCellMar>
            <w:left w:w="108" w:type="dxa"/>
            <w:right w:w="108" w:type="dxa"/>
          </w:tblCellMar>
        </w:tblPrEx>
        <w:trPr>
          <w:trHeight w:val="454"/>
        </w:trPr>
        <w:tc>
          <w:tcPr>
            <w:tcW w:w="1966" w:type="dxa"/>
            <w:gridSpan w:val="3"/>
            <w:tcBorders>
              <w:left w:val="single" w:sz="4" w:space="0" w:color="000000"/>
            </w:tcBorders>
            <w:shd w:val="clear" w:color="auto" w:fill="auto"/>
            <w:vAlign w:val="bottom"/>
          </w:tcPr>
          <w:p w14:paraId="291BF6EE" w14:textId="77777777" w:rsidR="00E869B3" w:rsidRPr="008749B7" w:rsidRDefault="00E869B3" w:rsidP="008754E9">
            <w:pPr>
              <w:pStyle w:val="Normale3"/>
              <w:ind w:left="57"/>
              <w:jc w:val="left"/>
              <w:rPr>
                <w:sz w:val="22"/>
                <w:szCs w:val="22"/>
              </w:rPr>
            </w:pPr>
            <w:r w:rsidRPr="008749B7">
              <w:rPr>
                <w:rFonts w:ascii="Calibri" w:eastAsia="Arial" w:hAnsi="Calibri" w:cs="Calibri"/>
                <w:bCs/>
                <w:w w:val="105"/>
                <w:sz w:val="22"/>
                <w:szCs w:val="22"/>
              </w:rPr>
              <w:t>Rilasciato da:</w:t>
            </w:r>
          </w:p>
        </w:tc>
        <w:tc>
          <w:tcPr>
            <w:tcW w:w="2622" w:type="dxa"/>
            <w:gridSpan w:val="2"/>
            <w:shd w:val="clear" w:color="auto" w:fill="auto"/>
            <w:vAlign w:val="bottom"/>
          </w:tcPr>
          <w:p w14:paraId="30DCD03E" w14:textId="77777777" w:rsidR="00E869B3" w:rsidRPr="008749B7" w:rsidRDefault="00E869B3" w:rsidP="008754E9">
            <w:pPr>
              <w:pStyle w:val="Normale3"/>
              <w:ind w:left="57"/>
              <w:jc w:val="left"/>
              <w:rPr>
                <w:sz w:val="22"/>
                <w:szCs w:val="22"/>
              </w:rPr>
            </w:pPr>
            <w:r w:rsidRPr="008749B7">
              <w:rPr>
                <w:sz w:val="22"/>
                <w:szCs w:val="22"/>
              </w:rPr>
              <w:t>☐</w:t>
            </w:r>
            <w:r w:rsidRPr="008749B7">
              <w:rPr>
                <w:rFonts w:ascii="Calibri" w:hAnsi="Calibri" w:cs="Calibri"/>
                <w:sz w:val="22"/>
                <w:szCs w:val="22"/>
              </w:rPr>
              <w:t xml:space="preserve"> Comune</w:t>
            </w:r>
          </w:p>
        </w:tc>
        <w:tc>
          <w:tcPr>
            <w:tcW w:w="2625" w:type="dxa"/>
            <w:gridSpan w:val="5"/>
            <w:shd w:val="clear" w:color="auto" w:fill="auto"/>
            <w:vAlign w:val="bottom"/>
          </w:tcPr>
          <w:p w14:paraId="222DB4D0" w14:textId="77777777" w:rsidR="00E869B3" w:rsidRPr="008749B7" w:rsidRDefault="00E869B3" w:rsidP="008754E9">
            <w:pPr>
              <w:pStyle w:val="Normale3"/>
              <w:ind w:left="57"/>
              <w:jc w:val="left"/>
              <w:rPr>
                <w:sz w:val="22"/>
                <w:szCs w:val="22"/>
              </w:rPr>
            </w:pPr>
            <w:r w:rsidRPr="008749B7">
              <w:rPr>
                <w:sz w:val="22"/>
                <w:szCs w:val="22"/>
              </w:rPr>
              <w:t>☐</w:t>
            </w:r>
            <w:r w:rsidRPr="008749B7">
              <w:rPr>
                <w:rFonts w:ascii="Calibri" w:hAnsi="Calibri" w:cs="Calibri"/>
                <w:sz w:val="22"/>
                <w:szCs w:val="22"/>
              </w:rPr>
              <w:t xml:space="preserve"> Questura</w:t>
            </w:r>
          </w:p>
        </w:tc>
        <w:tc>
          <w:tcPr>
            <w:tcW w:w="2421" w:type="dxa"/>
            <w:tcBorders>
              <w:right w:val="single" w:sz="4" w:space="0" w:color="000000"/>
            </w:tcBorders>
            <w:shd w:val="clear" w:color="auto" w:fill="auto"/>
            <w:vAlign w:val="bottom"/>
          </w:tcPr>
          <w:p w14:paraId="4E7E64AE" w14:textId="77777777" w:rsidR="00E869B3" w:rsidRPr="008749B7" w:rsidRDefault="00E869B3" w:rsidP="008754E9">
            <w:pPr>
              <w:pStyle w:val="Normale3"/>
              <w:ind w:left="57"/>
              <w:jc w:val="left"/>
              <w:rPr>
                <w:rFonts w:ascii="Calibri" w:eastAsia="Arial" w:hAnsi="Calibri" w:cs="Calibri"/>
                <w:bCs/>
                <w:w w:val="105"/>
                <w:sz w:val="22"/>
                <w:szCs w:val="22"/>
              </w:rPr>
            </w:pPr>
            <w:r w:rsidRPr="008749B7">
              <w:rPr>
                <w:sz w:val="22"/>
                <w:szCs w:val="22"/>
              </w:rPr>
              <w:t>☐</w:t>
            </w:r>
            <w:r w:rsidRPr="008749B7">
              <w:rPr>
                <w:rFonts w:ascii="Calibri" w:hAnsi="Calibri" w:cs="Calibri"/>
                <w:sz w:val="22"/>
                <w:szCs w:val="22"/>
              </w:rPr>
              <w:t xml:space="preserve"> Prefettura</w:t>
            </w:r>
          </w:p>
        </w:tc>
      </w:tr>
      <w:tr w:rsidR="00E869B3" w:rsidRPr="008749B7" w14:paraId="1836B9A7" w14:textId="77777777" w:rsidTr="008754E9">
        <w:tblPrEx>
          <w:tblCellMar>
            <w:left w:w="108" w:type="dxa"/>
            <w:right w:w="108" w:type="dxa"/>
          </w:tblCellMar>
        </w:tblPrEx>
        <w:trPr>
          <w:trHeight w:val="454"/>
        </w:trPr>
        <w:tc>
          <w:tcPr>
            <w:tcW w:w="988" w:type="dxa"/>
            <w:tcBorders>
              <w:left w:val="single" w:sz="4" w:space="0" w:color="000000"/>
            </w:tcBorders>
            <w:shd w:val="clear" w:color="auto" w:fill="auto"/>
            <w:vAlign w:val="bottom"/>
          </w:tcPr>
          <w:p w14:paraId="4E6B4AA2" w14:textId="77777777" w:rsidR="00E869B3" w:rsidRPr="008749B7" w:rsidRDefault="00E869B3" w:rsidP="008754E9">
            <w:pPr>
              <w:pStyle w:val="Normale3"/>
              <w:ind w:left="57"/>
              <w:jc w:val="left"/>
              <w:rPr>
                <w:rFonts w:ascii="Calibri" w:hAnsi="Calibri" w:cs="Calibri"/>
                <w:sz w:val="22"/>
                <w:szCs w:val="22"/>
              </w:rPr>
            </w:pPr>
            <w:r w:rsidRPr="008749B7">
              <w:rPr>
                <w:rFonts w:ascii="Calibri" w:eastAsia="Arial" w:hAnsi="Calibri" w:cs="Calibri"/>
                <w:bCs/>
                <w:w w:val="105"/>
                <w:sz w:val="22"/>
                <w:szCs w:val="22"/>
              </w:rPr>
              <w:t>Comune:</w:t>
            </w:r>
          </w:p>
        </w:tc>
        <w:tc>
          <w:tcPr>
            <w:tcW w:w="4912" w:type="dxa"/>
            <w:gridSpan w:val="6"/>
            <w:shd w:val="clear" w:color="auto" w:fill="auto"/>
            <w:vAlign w:val="bottom"/>
          </w:tcPr>
          <w:p w14:paraId="051B05D7" w14:textId="77777777" w:rsidR="00E869B3" w:rsidRPr="008749B7" w:rsidRDefault="00E869B3" w:rsidP="008754E9">
            <w:pPr>
              <w:pStyle w:val="Normale3"/>
              <w:ind w:left="57"/>
              <w:jc w:val="left"/>
              <w:rPr>
                <w:rFonts w:ascii="Calibri" w:hAnsi="Calibri" w:cs="Calibri"/>
                <w:sz w:val="22"/>
                <w:szCs w:val="22"/>
              </w:rPr>
            </w:pPr>
            <w:r w:rsidRPr="008749B7">
              <w:rPr>
                <w:rFonts w:ascii="Calibri" w:hAnsi="Calibri" w:cs="Calibri"/>
                <w:sz w:val="22"/>
                <w:szCs w:val="22"/>
              </w:rPr>
              <w:t>________________________________________</w:t>
            </w:r>
          </w:p>
        </w:tc>
        <w:tc>
          <w:tcPr>
            <w:tcW w:w="1313" w:type="dxa"/>
            <w:gridSpan w:val="3"/>
            <w:shd w:val="clear" w:color="auto" w:fill="auto"/>
            <w:vAlign w:val="bottom"/>
          </w:tcPr>
          <w:p w14:paraId="78BBCC8A" w14:textId="77777777" w:rsidR="00E869B3" w:rsidRPr="008749B7" w:rsidRDefault="00E869B3" w:rsidP="008754E9">
            <w:pPr>
              <w:pStyle w:val="Normale3"/>
              <w:ind w:left="57"/>
              <w:jc w:val="left"/>
              <w:rPr>
                <w:rFonts w:ascii="Calibri" w:hAnsi="Calibri" w:cs="Calibri"/>
                <w:sz w:val="22"/>
                <w:szCs w:val="22"/>
              </w:rPr>
            </w:pPr>
            <w:r w:rsidRPr="008749B7">
              <w:rPr>
                <w:rFonts w:ascii="Calibri" w:hAnsi="Calibri" w:cs="Calibri"/>
                <w:sz w:val="22"/>
                <w:szCs w:val="22"/>
              </w:rPr>
              <w:t>Provincia:</w:t>
            </w:r>
          </w:p>
        </w:tc>
        <w:tc>
          <w:tcPr>
            <w:tcW w:w="2421" w:type="dxa"/>
            <w:tcBorders>
              <w:right w:val="single" w:sz="4" w:space="0" w:color="000000"/>
            </w:tcBorders>
            <w:shd w:val="clear" w:color="auto" w:fill="auto"/>
            <w:vAlign w:val="bottom"/>
          </w:tcPr>
          <w:p w14:paraId="57A2B641" w14:textId="77777777" w:rsidR="00E869B3" w:rsidRPr="008749B7" w:rsidRDefault="00E869B3" w:rsidP="008754E9">
            <w:pPr>
              <w:pStyle w:val="Normale3"/>
              <w:ind w:left="57"/>
              <w:jc w:val="left"/>
              <w:rPr>
                <w:rFonts w:ascii="Calibri" w:eastAsia="Arial" w:hAnsi="Calibri" w:cs="Calibri"/>
                <w:bCs/>
                <w:w w:val="105"/>
                <w:sz w:val="22"/>
                <w:szCs w:val="22"/>
              </w:rPr>
            </w:pPr>
            <w:r w:rsidRPr="008749B7">
              <w:rPr>
                <w:rFonts w:ascii="Calibri" w:hAnsi="Calibri" w:cs="Calibri"/>
                <w:sz w:val="22"/>
                <w:szCs w:val="22"/>
              </w:rPr>
              <w:t>___________________</w:t>
            </w:r>
          </w:p>
        </w:tc>
      </w:tr>
      <w:tr w:rsidR="00E869B3" w:rsidRPr="008749B7" w14:paraId="23AF3B12" w14:textId="77777777" w:rsidTr="008754E9">
        <w:tblPrEx>
          <w:tblCellMar>
            <w:left w:w="108" w:type="dxa"/>
            <w:right w:w="108" w:type="dxa"/>
          </w:tblCellMar>
        </w:tblPrEx>
        <w:trPr>
          <w:trHeight w:val="454"/>
        </w:trPr>
        <w:tc>
          <w:tcPr>
            <w:tcW w:w="988" w:type="dxa"/>
            <w:tcBorders>
              <w:left w:val="single" w:sz="4" w:space="0" w:color="000000"/>
            </w:tcBorders>
            <w:shd w:val="clear" w:color="auto" w:fill="auto"/>
            <w:vAlign w:val="bottom"/>
          </w:tcPr>
          <w:p w14:paraId="067CED93" w14:textId="77777777" w:rsidR="00E869B3" w:rsidRPr="008749B7" w:rsidRDefault="00E869B3" w:rsidP="008754E9">
            <w:pPr>
              <w:pStyle w:val="Normale3"/>
              <w:ind w:left="57"/>
              <w:jc w:val="left"/>
              <w:rPr>
                <w:rFonts w:ascii="Calibri" w:hAnsi="Calibri" w:cs="Calibri"/>
                <w:sz w:val="22"/>
                <w:szCs w:val="22"/>
              </w:rPr>
            </w:pPr>
            <w:r w:rsidRPr="008749B7">
              <w:rPr>
                <w:rFonts w:ascii="Calibri" w:eastAsia="Arial" w:hAnsi="Calibri" w:cs="Calibri"/>
                <w:bCs/>
                <w:w w:val="105"/>
                <w:sz w:val="22"/>
                <w:szCs w:val="22"/>
              </w:rPr>
              <w:t>Stato:</w:t>
            </w:r>
          </w:p>
        </w:tc>
        <w:tc>
          <w:tcPr>
            <w:tcW w:w="4912" w:type="dxa"/>
            <w:gridSpan w:val="6"/>
            <w:shd w:val="clear" w:color="auto" w:fill="auto"/>
            <w:vAlign w:val="bottom"/>
          </w:tcPr>
          <w:p w14:paraId="01B2D2D5" w14:textId="77777777" w:rsidR="00E869B3" w:rsidRPr="008749B7" w:rsidRDefault="00E869B3" w:rsidP="008754E9">
            <w:pPr>
              <w:pStyle w:val="Normale3"/>
              <w:ind w:left="57"/>
              <w:jc w:val="left"/>
              <w:rPr>
                <w:rFonts w:ascii="Calibri" w:hAnsi="Calibri" w:cs="Calibri"/>
              </w:rPr>
            </w:pPr>
            <w:r w:rsidRPr="008749B7">
              <w:rPr>
                <w:rFonts w:ascii="Calibri" w:hAnsi="Calibri" w:cs="Calibri"/>
                <w:sz w:val="22"/>
                <w:szCs w:val="22"/>
              </w:rPr>
              <w:t>________________________________________</w:t>
            </w:r>
          </w:p>
        </w:tc>
        <w:tc>
          <w:tcPr>
            <w:tcW w:w="3734" w:type="dxa"/>
            <w:gridSpan w:val="4"/>
            <w:tcBorders>
              <w:right w:val="single" w:sz="4" w:space="0" w:color="000000"/>
            </w:tcBorders>
            <w:shd w:val="clear" w:color="auto" w:fill="auto"/>
            <w:vAlign w:val="bottom"/>
          </w:tcPr>
          <w:p w14:paraId="444EF239" w14:textId="77777777" w:rsidR="00E869B3" w:rsidRPr="008749B7" w:rsidRDefault="00E869B3" w:rsidP="008754E9">
            <w:pPr>
              <w:pStyle w:val="Normale3"/>
              <w:ind w:left="57"/>
              <w:jc w:val="left"/>
              <w:rPr>
                <w:rFonts w:ascii="Calibri" w:hAnsi="Calibri" w:cs="Calibri"/>
              </w:rPr>
            </w:pPr>
          </w:p>
        </w:tc>
      </w:tr>
      <w:tr w:rsidR="00E869B3" w:rsidRPr="008749B7" w14:paraId="3BB7354E" w14:textId="77777777" w:rsidTr="008754E9">
        <w:tblPrEx>
          <w:tblCellMar>
            <w:left w:w="108" w:type="dxa"/>
            <w:right w:w="108" w:type="dxa"/>
          </w:tblCellMar>
        </w:tblPrEx>
        <w:trPr>
          <w:trHeight w:val="283"/>
        </w:trPr>
        <w:tc>
          <w:tcPr>
            <w:tcW w:w="988" w:type="dxa"/>
            <w:tcBorders>
              <w:left w:val="single" w:sz="4" w:space="0" w:color="000000"/>
              <w:bottom w:val="single" w:sz="4" w:space="0" w:color="000000"/>
            </w:tcBorders>
            <w:shd w:val="clear" w:color="auto" w:fill="auto"/>
            <w:vAlign w:val="bottom"/>
          </w:tcPr>
          <w:p w14:paraId="1479DB29" w14:textId="77777777" w:rsidR="00E869B3" w:rsidRPr="008749B7" w:rsidRDefault="00E869B3" w:rsidP="008754E9">
            <w:pPr>
              <w:pStyle w:val="Normale3"/>
              <w:ind w:left="57"/>
              <w:jc w:val="left"/>
              <w:rPr>
                <w:rFonts w:ascii="Calibri" w:eastAsia="Arial" w:hAnsi="Calibri" w:cs="Calibri"/>
                <w:bCs/>
                <w:w w:val="105"/>
              </w:rPr>
            </w:pPr>
          </w:p>
        </w:tc>
        <w:tc>
          <w:tcPr>
            <w:tcW w:w="4912" w:type="dxa"/>
            <w:gridSpan w:val="6"/>
            <w:tcBorders>
              <w:bottom w:val="single" w:sz="4" w:space="0" w:color="000000"/>
            </w:tcBorders>
            <w:shd w:val="clear" w:color="auto" w:fill="auto"/>
          </w:tcPr>
          <w:p w14:paraId="21D98186" w14:textId="77777777" w:rsidR="00E869B3" w:rsidRPr="008749B7" w:rsidRDefault="00E869B3" w:rsidP="008754E9">
            <w:pPr>
              <w:pStyle w:val="Normale3"/>
              <w:ind w:left="57"/>
              <w:jc w:val="center"/>
              <w:rPr>
                <w:rFonts w:ascii="Calibri" w:hAnsi="Calibri" w:cs="Calibri"/>
              </w:rPr>
            </w:pPr>
            <w:r w:rsidRPr="008749B7">
              <w:rPr>
                <w:rFonts w:ascii="Calibri" w:hAnsi="Calibri" w:cs="Calibri"/>
                <w:sz w:val="16"/>
                <w:szCs w:val="22"/>
              </w:rPr>
              <w:t>(indicare in alternativa a comune o provincia per aut. straniere)</w:t>
            </w:r>
          </w:p>
        </w:tc>
        <w:tc>
          <w:tcPr>
            <w:tcW w:w="3734" w:type="dxa"/>
            <w:gridSpan w:val="4"/>
            <w:tcBorders>
              <w:bottom w:val="single" w:sz="4" w:space="0" w:color="000000"/>
              <w:right w:val="single" w:sz="4" w:space="0" w:color="000000"/>
            </w:tcBorders>
            <w:shd w:val="clear" w:color="auto" w:fill="auto"/>
            <w:vAlign w:val="bottom"/>
          </w:tcPr>
          <w:p w14:paraId="304AAC0D" w14:textId="77777777" w:rsidR="00E869B3" w:rsidRPr="008749B7" w:rsidRDefault="00E869B3" w:rsidP="008754E9">
            <w:pPr>
              <w:pStyle w:val="Normale3"/>
              <w:ind w:left="57"/>
              <w:jc w:val="left"/>
              <w:rPr>
                <w:rFonts w:ascii="Calibri" w:hAnsi="Calibri" w:cs="Calibri"/>
              </w:rPr>
            </w:pPr>
          </w:p>
        </w:tc>
      </w:tr>
    </w:tbl>
    <w:p w14:paraId="7E84CF38" w14:textId="77777777" w:rsidR="00E869B3" w:rsidRPr="008749B7" w:rsidRDefault="00E869B3" w:rsidP="00E869B3">
      <w:pPr>
        <w:pStyle w:val="Normale3"/>
        <w:spacing w:after="200"/>
        <w:rPr>
          <w:rFonts w:ascii="Calibri" w:hAnsi="Calibri" w:cs="Calibri"/>
          <w:sz w:val="22"/>
          <w:szCs w:val="22"/>
          <w:lang w:eastAsia="en-US"/>
        </w:rPr>
      </w:pPr>
    </w:p>
    <w:p w14:paraId="480E8809" w14:textId="77777777" w:rsidR="00E869B3" w:rsidRPr="008749B7" w:rsidRDefault="00E869B3" w:rsidP="00E869B3">
      <w:pPr>
        <w:pStyle w:val="Normale3"/>
        <w:spacing w:after="200"/>
        <w:rPr>
          <w:sz w:val="22"/>
          <w:szCs w:val="22"/>
        </w:rPr>
      </w:pPr>
      <w:r w:rsidRPr="008749B7">
        <w:rPr>
          <w:rFonts w:ascii="Calibri" w:hAnsi="Calibri" w:cs="Calibri"/>
          <w:sz w:val="22"/>
          <w:szCs w:val="22"/>
          <w:lang w:eastAsia="en-US"/>
        </w:rPr>
        <w:t>In qualità di:</w:t>
      </w:r>
    </w:p>
    <w:tbl>
      <w:tblPr>
        <w:tblW w:w="0" w:type="auto"/>
        <w:tblInd w:w="108" w:type="dxa"/>
        <w:tblLayout w:type="fixed"/>
        <w:tblLook w:val="0000" w:firstRow="0" w:lastRow="0" w:firstColumn="0" w:lastColumn="0" w:noHBand="0" w:noVBand="0"/>
      </w:tblPr>
      <w:tblGrid>
        <w:gridCol w:w="431"/>
        <w:gridCol w:w="1840"/>
        <w:gridCol w:w="431"/>
        <w:gridCol w:w="2263"/>
        <w:gridCol w:w="431"/>
        <w:gridCol w:w="3631"/>
      </w:tblGrid>
      <w:tr w:rsidR="00E869B3" w:rsidRPr="008749B7" w14:paraId="2E087F54" w14:textId="77777777" w:rsidTr="008754E9">
        <w:tc>
          <w:tcPr>
            <w:tcW w:w="431" w:type="dxa"/>
            <w:shd w:val="clear" w:color="auto" w:fill="auto"/>
          </w:tcPr>
          <w:p w14:paraId="7085A24D" w14:textId="77777777" w:rsidR="00E869B3" w:rsidRPr="008749B7" w:rsidRDefault="00E869B3" w:rsidP="008754E9">
            <w:pPr>
              <w:pStyle w:val="Normale3"/>
              <w:jc w:val="right"/>
              <w:rPr>
                <w:rFonts w:ascii="Calibri" w:hAnsi="Calibri" w:cs="Calibri"/>
                <w:sz w:val="22"/>
                <w:szCs w:val="22"/>
              </w:rPr>
            </w:pPr>
            <w:r w:rsidRPr="008749B7">
              <w:rPr>
                <w:sz w:val="22"/>
                <w:szCs w:val="22"/>
              </w:rPr>
              <w:t>☐</w:t>
            </w:r>
          </w:p>
        </w:tc>
        <w:tc>
          <w:tcPr>
            <w:tcW w:w="1840" w:type="dxa"/>
            <w:shd w:val="clear" w:color="auto" w:fill="auto"/>
          </w:tcPr>
          <w:p w14:paraId="51B0466D" w14:textId="77777777" w:rsidR="00E869B3" w:rsidRPr="008749B7" w:rsidRDefault="00E869B3" w:rsidP="008754E9">
            <w:pPr>
              <w:pStyle w:val="Normale3"/>
              <w:jc w:val="left"/>
              <w:rPr>
                <w:sz w:val="22"/>
                <w:szCs w:val="22"/>
              </w:rPr>
            </w:pPr>
            <w:r w:rsidRPr="008749B7">
              <w:rPr>
                <w:rFonts w:ascii="Calibri" w:hAnsi="Calibri" w:cs="Calibri"/>
                <w:sz w:val="22"/>
                <w:szCs w:val="22"/>
              </w:rPr>
              <w:t>diretto interessato</w:t>
            </w:r>
          </w:p>
        </w:tc>
        <w:tc>
          <w:tcPr>
            <w:tcW w:w="431" w:type="dxa"/>
            <w:shd w:val="clear" w:color="auto" w:fill="auto"/>
          </w:tcPr>
          <w:p w14:paraId="728AB782" w14:textId="77777777" w:rsidR="00E869B3" w:rsidRPr="008749B7" w:rsidRDefault="00E869B3" w:rsidP="008754E9">
            <w:pPr>
              <w:pStyle w:val="Normale3"/>
              <w:jc w:val="left"/>
              <w:rPr>
                <w:rFonts w:ascii="Calibri" w:hAnsi="Calibri" w:cs="Calibri"/>
                <w:sz w:val="22"/>
                <w:szCs w:val="22"/>
              </w:rPr>
            </w:pPr>
            <w:r w:rsidRPr="008749B7">
              <w:rPr>
                <w:sz w:val="22"/>
                <w:szCs w:val="22"/>
              </w:rPr>
              <w:t>☐</w:t>
            </w:r>
          </w:p>
        </w:tc>
        <w:tc>
          <w:tcPr>
            <w:tcW w:w="2263" w:type="dxa"/>
            <w:shd w:val="clear" w:color="auto" w:fill="auto"/>
          </w:tcPr>
          <w:p w14:paraId="4EAEF65A" w14:textId="77777777" w:rsidR="00E869B3" w:rsidRPr="008749B7" w:rsidRDefault="00E869B3" w:rsidP="008754E9">
            <w:pPr>
              <w:pStyle w:val="Normale3"/>
              <w:jc w:val="left"/>
              <w:rPr>
                <w:sz w:val="22"/>
                <w:szCs w:val="22"/>
              </w:rPr>
            </w:pPr>
            <w:r w:rsidRPr="008749B7">
              <w:rPr>
                <w:rFonts w:ascii="Calibri" w:hAnsi="Calibri" w:cs="Calibri"/>
                <w:sz w:val="22"/>
                <w:szCs w:val="22"/>
              </w:rPr>
              <w:t>legale rappresentante</w:t>
            </w:r>
          </w:p>
        </w:tc>
        <w:tc>
          <w:tcPr>
            <w:tcW w:w="431" w:type="dxa"/>
            <w:shd w:val="clear" w:color="auto" w:fill="auto"/>
          </w:tcPr>
          <w:p w14:paraId="292DCBEA" w14:textId="77777777" w:rsidR="00E869B3" w:rsidRPr="008749B7" w:rsidRDefault="00E869B3" w:rsidP="008754E9">
            <w:pPr>
              <w:pStyle w:val="Normale3"/>
              <w:jc w:val="left"/>
              <w:rPr>
                <w:rFonts w:ascii="Calibri" w:hAnsi="Calibri" w:cs="Calibri"/>
                <w:sz w:val="22"/>
                <w:szCs w:val="22"/>
              </w:rPr>
            </w:pPr>
            <w:r w:rsidRPr="008749B7">
              <w:rPr>
                <w:sz w:val="22"/>
                <w:szCs w:val="22"/>
              </w:rPr>
              <w:t>☐</w:t>
            </w:r>
          </w:p>
        </w:tc>
        <w:tc>
          <w:tcPr>
            <w:tcW w:w="3631" w:type="dxa"/>
            <w:shd w:val="clear" w:color="auto" w:fill="auto"/>
          </w:tcPr>
          <w:p w14:paraId="5CF49517" w14:textId="77777777" w:rsidR="00E869B3" w:rsidRPr="008749B7" w:rsidRDefault="00E869B3" w:rsidP="008754E9">
            <w:pPr>
              <w:pStyle w:val="Normale3"/>
              <w:jc w:val="left"/>
              <w:rPr>
                <w:rFonts w:ascii="Calibri" w:hAnsi="Calibri" w:cs="Calibri"/>
                <w:b/>
                <w:bCs/>
                <w:sz w:val="22"/>
                <w:szCs w:val="22"/>
                <w:lang w:eastAsia="en-US"/>
              </w:rPr>
            </w:pPr>
            <w:r w:rsidRPr="008749B7">
              <w:rPr>
                <w:rFonts w:ascii="Calibri" w:hAnsi="Calibri" w:cs="Calibri"/>
                <w:sz w:val="22"/>
                <w:szCs w:val="22"/>
              </w:rPr>
              <w:t>procura da parte di _________________</w:t>
            </w:r>
          </w:p>
        </w:tc>
      </w:tr>
    </w:tbl>
    <w:p w14:paraId="1709898B" w14:textId="77777777" w:rsidR="00E869B3" w:rsidRPr="008749B7" w:rsidRDefault="00E869B3" w:rsidP="00E869B3">
      <w:pPr>
        <w:pStyle w:val="Normale3"/>
        <w:spacing w:before="240" w:after="200"/>
        <w:jc w:val="center"/>
        <w:rPr>
          <w:rFonts w:ascii="Calibri" w:hAnsi="Calibri" w:cs="Calibri"/>
          <w:sz w:val="22"/>
          <w:szCs w:val="22"/>
        </w:rPr>
      </w:pPr>
      <w:r w:rsidRPr="008749B7">
        <w:rPr>
          <w:rFonts w:ascii="Calibri" w:hAnsi="Calibri" w:cs="Calibri"/>
          <w:b/>
          <w:bCs/>
          <w:sz w:val="22"/>
          <w:szCs w:val="22"/>
          <w:lang w:eastAsia="en-US"/>
        </w:rPr>
        <w:t xml:space="preserve">CHIEDE </w:t>
      </w:r>
    </w:p>
    <w:tbl>
      <w:tblPr>
        <w:tblW w:w="0" w:type="auto"/>
        <w:tblInd w:w="108" w:type="dxa"/>
        <w:tblLayout w:type="fixed"/>
        <w:tblLook w:val="0000" w:firstRow="0" w:lastRow="0" w:firstColumn="0" w:lastColumn="0" w:noHBand="0" w:noVBand="0"/>
      </w:tblPr>
      <w:tblGrid>
        <w:gridCol w:w="704"/>
        <w:gridCol w:w="567"/>
        <w:gridCol w:w="3124"/>
        <w:gridCol w:w="567"/>
        <w:gridCol w:w="4742"/>
      </w:tblGrid>
      <w:tr w:rsidR="00E869B3" w:rsidRPr="008749B7" w14:paraId="4A2507E6" w14:textId="77777777" w:rsidTr="008754E9">
        <w:tc>
          <w:tcPr>
            <w:tcW w:w="704" w:type="dxa"/>
            <w:shd w:val="clear" w:color="auto" w:fill="auto"/>
          </w:tcPr>
          <w:p w14:paraId="63EE4CAC" w14:textId="77777777" w:rsidR="00E869B3" w:rsidRPr="008749B7" w:rsidRDefault="00E869B3" w:rsidP="008754E9">
            <w:pPr>
              <w:pStyle w:val="Normale3"/>
              <w:jc w:val="left"/>
              <w:rPr>
                <w:sz w:val="22"/>
                <w:szCs w:val="22"/>
              </w:rPr>
            </w:pPr>
            <w:r w:rsidRPr="008749B7">
              <w:rPr>
                <w:rFonts w:ascii="Calibri" w:hAnsi="Calibri" w:cs="Calibri"/>
                <w:sz w:val="22"/>
                <w:szCs w:val="22"/>
              </w:rPr>
              <w:t>di</w:t>
            </w:r>
          </w:p>
        </w:tc>
        <w:tc>
          <w:tcPr>
            <w:tcW w:w="567" w:type="dxa"/>
            <w:shd w:val="clear" w:color="auto" w:fill="auto"/>
          </w:tcPr>
          <w:p w14:paraId="48003EA5" w14:textId="77777777" w:rsidR="00E869B3" w:rsidRPr="008749B7" w:rsidRDefault="00E869B3" w:rsidP="008754E9">
            <w:pPr>
              <w:pStyle w:val="Normale3"/>
              <w:jc w:val="right"/>
              <w:rPr>
                <w:rFonts w:ascii="Calibri" w:hAnsi="Calibri" w:cs="Calibri"/>
                <w:sz w:val="22"/>
                <w:szCs w:val="22"/>
              </w:rPr>
            </w:pPr>
            <w:r w:rsidRPr="008749B7">
              <w:rPr>
                <w:sz w:val="22"/>
                <w:szCs w:val="22"/>
              </w:rPr>
              <w:t>☐</w:t>
            </w:r>
          </w:p>
        </w:tc>
        <w:tc>
          <w:tcPr>
            <w:tcW w:w="3124" w:type="dxa"/>
            <w:shd w:val="clear" w:color="auto" w:fill="auto"/>
          </w:tcPr>
          <w:p w14:paraId="4C7029D1" w14:textId="77777777" w:rsidR="00E869B3" w:rsidRPr="008749B7" w:rsidRDefault="00E869B3" w:rsidP="008754E9">
            <w:pPr>
              <w:pStyle w:val="Normale3"/>
              <w:rPr>
                <w:sz w:val="22"/>
                <w:szCs w:val="22"/>
              </w:rPr>
            </w:pPr>
            <w:r w:rsidRPr="008749B7">
              <w:rPr>
                <w:rFonts w:ascii="Calibri" w:hAnsi="Calibri" w:cs="Calibri"/>
                <w:sz w:val="22"/>
                <w:szCs w:val="22"/>
              </w:rPr>
              <w:t>visionare</w:t>
            </w:r>
          </w:p>
        </w:tc>
        <w:tc>
          <w:tcPr>
            <w:tcW w:w="567" w:type="dxa"/>
            <w:shd w:val="clear" w:color="auto" w:fill="auto"/>
          </w:tcPr>
          <w:p w14:paraId="060103A8" w14:textId="77777777" w:rsidR="00E869B3" w:rsidRPr="008749B7" w:rsidRDefault="00E869B3" w:rsidP="008754E9">
            <w:pPr>
              <w:pStyle w:val="Normale3"/>
              <w:jc w:val="right"/>
              <w:rPr>
                <w:rFonts w:ascii="Calibri" w:hAnsi="Calibri" w:cs="Calibri"/>
                <w:sz w:val="22"/>
                <w:szCs w:val="22"/>
              </w:rPr>
            </w:pPr>
            <w:r w:rsidRPr="008749B7">
              <w:rPr>
                <w:sz w:val="22"/>
                <w:szCs w:val="22"/>
              </w:rPr>
              <w:t>☐</w:t>
            </w:r>
          </w:p>
        </w:tc>
        <w:tc>
          <w:tcPr>
            <w:tcW w:w="4742" w:type="dxa"/>
            <w:shd w:val="clear" w:color="auto" w:fill="auto"/>
          </w:tcPr>
          <w:p w14:paraId="6FF5F781" w14:textId="77777777" w:rsidR="00E869B3" w:rsidRPr="008749B7" w:rsidRDefault="00E869B3" w:rsidP="008754E9">
            <w:pPr>
              <w:pStyle w:val="Normale3"/>
              <w:rPr>
                <w:rFonts w:ascii="Calibri" w:hAnsi="Calibri" w:cs="Calibri"/>
              </w:rPr>
            </w:pPr>
            <w:r w:rsidRPr="008749B7">
              <w:rPr>
                <w:rFonts w:ascii="Calibri" w:hAnsi="Calibri" w:cs="Calibri"/>
                <w:sz w:val="22"/>
                <w:szCs w:val="22"/>
              </w:rPr>
              <w:t>estrarne copia in carta semplice</w:t>
            </w:r>
          </w:p>
        </w:tc>
      </w:tr>
      <w:tr w:rsidR="00E869B3" w:rsidRPr="008749B7" w14:paraId="144B1EE3" w14:textId="77777777" w:rsidTr="008754E9">
        <w:tc>
          <w:tcPr>
            <w:tcW w:w="704" w:type="dxa"/>
            <w:shd w:val="clear" w:color="auto" w:fill="auto"/>
          </w:tcPr>
          <w:p w14:paraId="09ACDC19" w14:textId="77777777" w:rsidR="00E869B3" w:rsidRPr="008749B7" w:rsidRDefault="00E869B3" w:rsidP="008754E9">
            <w:pPr>
              <w:pStyle w:val="Normale3"/>
              <w:jc w:val="left"/>
              <w:rPr>
                <w:rFonts w:ascii="Calibri" w:hAnsi="Calibri" w:cs="Calibri"/>
              </w:rPr>
            </w:pPr>
          </w:p>
        </w:tc>
        <w:tc>
          <w:tcPr>
            <w:tcW w:w="567" w:type="dxa"/>
            <w:shd w:val="clear" w:color="auto" w:fill="auto"/>
          </w:tcPr>
          <w:p w14:paraId="478460E1" w14:textId="77777777" w:rsidR="00E869B3" w:rsidRPr="008749B7" w:rsidRDefault="00E869B3" w:rsidP="008754E9">
            <w:pPr>
              <w:pStyle w:val="Normale3"/>
              <w:jc w:val="right"/>
              <w:rPr>
                <w:rFonts w:ascii="Calibri" w:hAnsi="Calibri" w:cs="Calibri"/>
                <w:sz w:val="22"/>
                <w:szCs w:val="22"/>
              </w:rPr>
            </w:pPr>
            <w:r w:rsidRPr="008749B7">
              <w:rPr>
                <w:sz w:val="22"/>
                <w:szCs w:val="22"/>
              </w:rPr>
              <w:t>☐</w:t>
            </w:r>
          </w:p>
        </w:tc>
        <w:tc>
          <w:tcPr>
            <w:tcW w:w="3124" w:type="dxa"/>
            <w:shd w:val="clear" w:color="auto" w:fill="auto"/>
          </w:tcPr>
          <w:p w14:paraId="3C85819D" w14:textId="77777777" w:rsidR="00E869B3" w:rsidRPr="008749B7" w:rsidRDefault="00E869B3" w:rsidP="008754E9">
            <w:pPr>
              <w:pStyle w:val="Normale3"/>
              <w:rPr>
                <w:sz w:val="22"/>
                <w:szCs w:val="22"/>
              </w:rPr>
            </w:pPr>
            <w:r w:rsidRPr="008749B7">
              <w:rPr>
                <w:rFonts w:ascii="Calibri" w:hAnsi="Calibri" w:cs="Calibri"/>
                <w:sz w:val="22"/>
                <w:szCs w:val="22"/>
              </w:rPr>
              <w:t>estrarne copia conforme in bollo</w:t>
            </w:r>
          </w:p>
        </w:tc>
        <w:tc>
          <w:tcPr>
            <w:tcW w:w="567" w:type="dxa"/>
            <w:shd w:val="clear" w:color="auto" w:fill="auto"/>
          </w:tcPr>
          <w:p w14:paraId="68CA30C2" w14:textId="77777777" w:rsidR="00E869B3" w:rsidRPr="008749B7" w:rsidRDefault="00E869B3" w:rsidP="008754E9">
            <w:pPr>
              <w:pStyle w:val="Normale3"/>
              <w:jc w:val="right"/>
              <w:rPr>
                <w:rFonts w:ascii="Calibri" w:hAnsi="Calibri" w:cs="Calibri"/>
                <w:sz w:val="22"/>
                <w:szCs w:val="22"/>
              </w:rPr>
            </w:pPr>
            <w:r w:rsidRPr="008749B7">
              <w:rPr>
                <w:sz w:val="22"/>
                <w:szCs w:val="22"/>
              </w:rPr>
              <w:t>☐</w:t>
            </w:r>
          </w:p>
        </w:tc>
        <w:tc>
          <w:tcPr>
            <w:tcW w:w="4742" w:type="dxa"/>
            <w:shd w:val="clear" w:color="auto" w:fill="auto"/>
          </w:tcPr>
          <w:p w14:paraId="2FBD82AE" w14:textId="77777777" w:rsidR="00E869B3" w:rsidRPr="008749B7" w:rsidRDefault="00E869B3" w:rsidP="008754E9">
            <w:pPr>
              <w:pStyle w:val="Normale3"/>
              <w:rPr>
                <w:rFonts w:ascii="Calibri" w:hAnsi="Calibri" w:cs="Calibri"/>
                <w:b/>
                <w:bCs/>
                <w:sz w:val="22"/>
                <w:szCs w:val="22"/>
                <w:lang w:eastAsia="en-US"/>
              </w:rPr>
            </w:pPr>
            <w:r w:rsidRPr="008749B7">
              <w:rPr>
                <w:rFonts w:ascii="Calibri" w:hAnsi="Calibri" w:cs="Calibri"/>
                <w:sz w:val="22"/>
                <w:szCs w:val="22"/>
              </w:rPr>
              <w:t xml:space="preserve">riprodurre su supporto informatico dell’interessato </w:t>
            </w:r>
          </w:p>
        </w:tc>
      </w:tr>
    </w:tbl>
    <w:p w14:paraId="20EC9D7E" w14:textId="77777777" w:rsidR="00E869B3" w:rsidRPr="008749B7" w:rsidRDefault="00E869B3" w:rsidP="00E869B3">
      <w:pPr>
        <w:pStyle w:val="Normale3"/>
        <w:spacing w:after="200"/>
        <w:jc w:val="center"/>
        <w:rPr>
          <w:rFonts w:ascii="Calibri" w:hAnsi="Calibri" w:cs="Calibri"/>
          <w:b/>
          <w:bCs/>
          <w:sz w:val="22"/>
          <w:szCs w:val="22"/>
          <w:lang w:eastAsia="en-US"/>
        </w:rPr>
      </w:pPr>
    </w:p>
    <w:p w14:paraId="3062B900" w14:textId="77777777" w:rsidR="00E869B3" w:rsidRPr="008749B7" w:rsidRDefault="00E869B3" w:rsidP="00E869B3">
      <w:pPr>
        <w:pStyle w:val="Normale3"/>
        <w:spacing w:after="200"/>
        <w:jc w:val="center"/>
        <w:rPr>
          <w:rFonts w:ascii="Calibri" w:hAnsi="Calibri" w:cs="Calibri"/>
          <w:b/>
          <w:bCs/>
          <w:sz w:val="22"/>
          <w:szCs w:val="22"/>
          <w:lang w:eastAsia="en-US"/>
        </w:rPr>
      </w:pPr>
    </w:p>
    <w:p w14:paraId="566000C0" w14:textId="77777777" w:rsidR="00E869B3" w:rsidRPr="008749B7" w:rsidRDefault="00E869B3" w:rsidP="00E869B3">
      <w:pPr>
        <w:pStyle w:val="Normale3"/>
        <w:spacing w:after="200" w:line="480" w:lineRule="auto"/>
        <w:jc w:val="left"/>
        <w:rPr>
          <w:rFonts w:ascii="Calibri" w:hAnsi="Calibri" w:cs="Calibri"/>
          <w:b/>
          <w:bCs/>
          <w:sz w:val="22"/>
          <w:szCs w:val="22"/>
          <w:lang w:eastAsia="en-US"/>
        </w:rPr>
      </w:pPr>
      <w:r w:rsidRPr="008749B7">
        <w:rPr>
          <w:rFonts w:ascii="Calibri" w:hAnsi="Calibri" w:cs="Calibri"/>
          <w:b/>
          <w:bCs/>
          <w:sz w:val="22"/>
          <w:szCs w:val="22"/>
          <w:lang w:eastAsia="en-US"/>
        </w:rPr>
        <w:t xml:space="preserve">Documentazione richiesta </w:t>
      </w:r>
      <w:r w:rsidRPr="008749B7">
        <w:rPr>
          <w:rFonts w:ascii="Calibri" w:hAnsi="Calibri" w:cs="Calibri"/>
          <w:szCs w:val="22"/>
          <w:lang w:eastAsia="en-US"/>
        </w:rPr>
        <w:t>_______________________________________________________ ___________________________________________________________________________</w:t>
      </w:r>
    </w:p>
    <w:p w14:paraId="3C09B817" w14:textId="77777777" w:rsidR="00E869B3" w:rsidRPr="008749B7" w:rsidRDefault="00E869B3" w:rsidP="00E869B3">
      <w:pPr>
        <w:pStyle w:val="Normale3"/>
        <w:spacing w:after="200" w:line="480" w:lineRule="auto"/>
        <w:jc w:val="left"/>
        <w:rPr>
          <w:rFonts w:ascii="Calibri" w:hAnsi="Calibri" w:cs="Calibri"/>
          <w:b/>
          <w:bCs/>
          <w:sz w:val="22"/>
          <w:szCs w:val="22"/>
          <w:lang w:eastAsia="en-US"/>
        </w:rPr>
      </w:pPr>
      <w:r w:rsidRPr="008749B7">
        <w:rPr>
          <w:rFonts w:ascii="Calibri" w:hAnsi="Calibri" w:cs="Calibri"/>
          <w:b/>
          <w:bCs/>
          <w:sz w:val="22"/>
          <w:szCs w:val="22"/>
          <w:lang w:eastAsia="en-US"/>
        </w:rPr>
        <w:t>Motivazione della richiesta</w:t>
      </w:r>
      <w:r w:rsidRPr="008749B7">
        <w:rPr>
          <w:rFonts w:ascii="Calibri" w:hAnsi="Calibri" w:cs="Calibri"/>
          <w:szCs w:val="22"/>
          <w:lang w:eastAsia="en-US"/>
        </w:rPr>
        <w:t xml:space="preserve"> ___________________________________________________________________________</w:t>
      </w:r>
    </w:p>
    <w:p w14:paraId="5BE82B3D" w14:textId="77777777" w:rsidR="00E869B3" w:rsidRPr="008749B7" w:rsidRDefault="00E869B3" w:rsidP="00E869B3">
      <w:pPr>
        <w:pStyle w:val="Normale3"/>
        <w:spacing w:after="200" w:line="480" w:lineRule="auto"/>
        <w:jc w:val="left"/>
        <w:rPr>
          <w:rFonts w:ascii="Calibri" w:hAnsi="Calibri" w:cs="Calibri"/>
          <w:szCs w:val="22"/>
          <w:lang w:eastAsia="en-US"/>
        </w:rPr>
      </w:pPr>
      <w:r w:rsidRPr="008749B7">
        <w:rPr>
          <w:rFonts w:ascii="Calibri" w:hAnsi="Calibri" w:cs="Calibri"/>
          <w:b/>
          <w:bCs/>
          <w:sz w:val="22"/>
          <w:szCs w:val="22"/>
          <w:lang w:eastAsia="en-US"/>
        </w:rPr>
        <w:t>Indirizzo (per comunicazioni/copie)</w:t>
      </w:r>
      <w:r w:rsidRPr="008749B7">
        <w:rPr>
          <w:rFonts w:ascii="Calibri" w:hAnsi="Calibri" w:cs="Calibri"/>
          <w:szCs w:val="22"/>
          <w:lang w:eastAsia="en-US"/>
        </w:rPr>
        <w:t xml:space="preserve"> ___________________________________________________________________________</w:t>
      </w:r>
    </w:p>
    <w:p w14:paraId="74CF97AD" w14:textId="77777777" w:rsidR="00E869B3" w:rsidRPr="008749B7" w:rsidRDefault="00E869B3" w:rsidP="00E869B3">
      <w:pPr>
        <w:pStyle w:val="Normale3"/>
        <w:spacing w:after="200" w:line="480" w:lineRule="auto"/>
        <w:jc w:val="left"/>
        <w:rPr>
          <w:rFonts w:ascii="Calibri" w:hAnsi="Calibri" w:cs="Calibri"/>
          <w:szCs w:val="22"/>
          <w:lang w:eastAsia="en-US"/>
        </w:rPr>
      </w:pPr>
    </w:p>
    <w:p w14:paraId="5AFAC3DA" w14:textId="77777777" w:rsidR="00E869B3" w:rsidRPr="008749B7" w:rsidRDefault="00E869B3" w:rsidP="00E869B3">
      <w:pPr>
        <w:pStyle w:val="Normale3"/>
        <w:spacing w:after="200"/>
        <w:rPr>
          <w:rFonts w:ascii="Calibri" w:hAnsi="Calibri" w:cs="Calibri"/>
          <w:sz w:val="6"/>
          <w:szCs w:val="22"/>
          <w:lang w:eastAsia="en-US"/>
        </w:rPr>
      </w:pPr>
    </w:p>
    <w:tbl>
      <w:tblPr>
        <w:tblW w:w="0" w:type="auto"/>
        <w:tblInd w:w="108" w:type="dxa"/>
        <w:tblLayout w:type="fixed"/>
        <w:tblLook w:val="0000" w:firstRow="0" w:lastRow="0" w:firstColumn="0" w:lastColumn="0" w:noHBand="0" w:noVBand="0"/>
      </w:tblPr>
      <w:tblGrid>
        <w:gridCol w:w="2575"/>
        <w:gridCol w:w="2062"/>
        <w:gridCol w:w="4390"/>
      </w:tblGrid>
      <w:tr w:rsidR="00E869B3" w:rsidRPr="008749B7" w14:paraId="1DCC0FDA" w14:textId="77777777" w:rsidTr="008754E9">
        <w:tc>
          <w:tcPr>
            <w:tcW w:w="2575" w:type="dxa"/>
            <w:shd w:val="clear" w:color="auto" w:fill="auto"/>
          </w:tcPr>
          <w:p w14:paraId="613873B6" w14:textId="77777777" w:rsidR="00E869B3" w:rsidRPr="008749B7" w:rsidRDefault="00E869B3" w:rsidP="008754E9">
            <w:pPr>
              <w:pStyle w:val="Normale3"/>
              <w:jc w:val="center"/>
              <w:rPr>
                <w:rFonts w:ascii="Calibri" w:hAnsi="Calibri" w:cs="Calibri"/>
                <w:sz w:val="22"/>
                <w:szCs w:val="22"/>
              </w:rPr>
            </w:pPr>
            <w:r w:rsidRPr="008749B7">
              <w:rPr>
                <w:rFonts w:ascii="Calibri" w:hAnsi="Calibri" w:cs="Calibri"/>
                <w:sz w:val="22"/>
                <w:szCs w:val="22"/>
              </w:rPr>
              <w:t>____________________ ,</w:t>
            </w:r>
          </w:p>
        </w:tc>
        <w:tc>
          <w:tcPr>
            <w:tcW w:w="2062" w:type="dxa"/>
            <w:shd w:val="clear" w:color="auto" w:fill="auto"/>
          </w:tcPr>
          <w:p w14:paraId="4DBBEE13" w14:textId="77777777" w:rsidR="00E869B3" w:rsidRPr="008749B7" w:rsidRDefault="00E869B3" w:rsidP="008754E9">
            <w:pPr>
              <w:pStyle w:val="Normale3"/>
              <w:jc w:val="center"/>
              <w:rPr>
                <w:rFonts w:ascii="Calibri" w:hAnsi="Calibri" w:cs="Calibri"/>
              </w:rPr>
            </w:pPr>
            <w:r w:rsidRPr="008749B7">
              <w:rPr>
                <w:rFonts w:ascii="Calibri" w:hAnsi="Calibri" w:cs="Calibri"/>
                <w:sz w:val="22"/>
                <w:szCs w:val="22"/>
              </w:rPr>
              <w:t>___ /___ /________</w:t>
            </w:r>
          </w:p>
        </w:tc>
        <w:tc>
          <w:tcPr>
            <w:tcW w:w="4390" w:type="dxa"/>
            <w:shd w:val="clear" w:color="auto" w:fill="auto"/>
          </w:tcPr>
          <w:p w14:paraId="3DA92A64" w14:textId="77777777" w:rsidR="00E869B3" w:rsidRPr="008749B7" w:rsidRDefault="00E869B3" w:rsidP="008754E9">
            <w:pPr>
              <w:pStyle w:val="Normale3"/>
              <w:rPr>
                <w:rFonts w:ascii="Calibri" w:hAnsi="Calibri" w:cs="Calibri"/>
              </w:rPr>
            </w:pPr>
          </w:p>
        </w:tc>
      </w:tr>
      <w:tr w:rsidR="00E869B3" w:rsidRPr="008749B7" w14:paraId="54CFF4EB" w14:textId="77777777" w:rsidTr="008754E9">
        <w:tc>
          <w:tcPr>
            <w:tcW w:w="2575" w:type="dxa"/>
            <w:shd w:val="clear" w:color="auto" w:fill="auto"/>
          </w:tcPr>
          <w:p w14:paraId="3888E9A6" w14:textId="77777777" w:rsidR="00E869B3" w:rsidRPr="008749B7" w:rsidRDefault="00E869B3" w:rsidP="008754E9">
            <w:pPr>
              <w:pStyle w:val="Normale3"/>
              <w:jc w:val="center"/>
              <w:rPr>
                <w:rFonts w:ascii="Calibri" w:hAnsi="Calibri" w:cs="Calibri"/>
                <w:sz w:val="20"/>
                <w:szCs w:val="22"/>
              </w:rPr>
            </w:pPr>
            <w:r w:rsidRPr="008749B7">
              <w:rPr>
                <w:rFonts w:ascii="Calibri" w:hAnsi="Calibri" w:cs="Calibri"/>
                <w:sz w:val="20"/>
                <w:szCs w:val="22"/>
              </w:rPr>
              <w:t>(Luogo)</w:t>
            </w:r>
          </w:p>
        </w:tc>
        <w:tc>
          <w:tcPr>
            <w:tcW w:w="2062" w:type="dxa"/>
            <w:shd w:val="clear" w:color="auto" w:fill="auto"/>
          </w:tcPr>
          <w:p w14:paraId="77785BC5" w14:textId="77777777" w:rsidR="00E869B3" w:rsidRPr="008749B7" w:rsidRDefault="00E869B3" w:rsidP="008754E9">
            <w:pPr>
              <w:pStyle w:val="Normale3"/>
              <w:jc w:val="center"/>
              <w:rPr>
                <w:rFonts w:ascii="Calibri" w:hAnsi="Calibri" w:cs="Calibri"/>
                <w:sz w:val="20"/>
              </w:rPr>
            </w:pPr>
            <w:r w:rsidRPr="008749B7">
              <w:rPr>
                <w:rFonts w:ascii="Calibri" w:hAnsi="Calibri" w:cs="Calibri"/>
                <w:sz w:val="20"/>
                <w:szCs w:val="22"/>
              </w:rPr>
              <w:t>(Data)</w:t>
            </w:r>
          </w:p>
        </w:tc>
        <w:tc>
          <w:tcPr>
            <w:tcW w:w="4390" w:type="dxa"/>
            <w:shd w:val="clear" w:color="auto" w:fill="auto"/>
          </w:tcPr>
          <w:p w14:paraId="5F6585EE" w14:textId="77777777" w:rsidR="00E869B3" w:rsidRPr="008749B7" w:rsidRDefault="00E869B3" w:rsidP="008754E9">
            <w:pPr>
              <w:pStyle w:val="Normale3"/>
              <w:jc w:val="center"/>
              <w:rPr>
                <w:rFonts w:ascii="Calibri" w:hAnsi="Calibri" w:cs="Calibri"/>
                <w:sz w:val="20"/>
              </w:rPr>
            </w:pPr>
          </w:p>
        </w:tc>
      </w:tr>
      <w:tr w:rsidR="00E869B3" w:rsidRPr="008749B7" w14:paraId="72167346" w14:textId="77777777" w:rsidTr="008754E9">
        <w:tc>
          <w:tcPr>
            <w:tcW w:w="2575" w:type="dxa"/>
            <w:shd w:val="clear" w:color="auto" w:fill="auto"/>
          </w:tcPr>
          <w:p w14:paraId="48F3C612" w14:textId="77777777" w:rsidR="00E869B3" w:rsidRPr="008749B7" w:rsidRDefault="00E869B3" w:rsidP="008754E9">
            <w:pPr>
              <w:pStyle w:val="Normale3"/>
              <w:jc w:val="center"/>
              <w:rPr>
                <w:rFonts w:ascii="Calibri" w:hAnsi="Calibri" w:cs="Calibri"/>
                <w:sz w:val="20"/>
              </w:rPr>
            </w:pPr>
          </w:p>
        </w:tc>
        <w:tc>
          <w:tcPr>
            <w:tcW w:w="2062" w:type="dxa"/>
            <w:shd w:val="clear" w:color="auto" w:fill="auto"/>
          </w:tcPr>
          <w:p w14:paraId="4B026D31" w14:textId="77777777" w:rsidR="00E869B3" w:rsidRPr="008749B7" w:rsidRDefault="00E869B3" w:rsidP="008754E9">
            <w:pPr>
              <w:pStyle w:val="Normale3"/>
              <w:jc w:val="center"/>
              <w:rPr>
                <w:rFonts w:ascii="Calibri" w:hAnsi="Calibri" w:cs="Calibri"/>
                <w:sz w:val="20"/>
              </w:rPr>
            </w:pPr>
          </w:p>
        </w:tc>
        <w:tc>
          <w:tcPr>
            <w:tcW w:w="4390" w:type="dxa"/>
            <w:shd w:val="clear" w:color="auto" w:fill="auto"/>
          </w:tcPr>
          <w:p w14:paraId="3723C3AC" w14:textId="77777777" w:rsidR="00E869B3" w:rsidRPr="008749B7" w:rsidRDefault="00E869B3" w:rsidP="008754E9">
            <w:pPr>
              <w:pStyle w:val="Normale3"/>
              <w:jc w:val="center"/>
              <w:rPr>
                <w:rFonts w:ascii="Calibri" w:hAnsi="Calibri" w:cs="Calibri"/>
                <w:sz w:val="20"/>
              </w:rPr>
            </w:pPr>
            <w:r w:rsidRPr="008749B7">
              <w:rPr>
                <w:rFonts w:ascii="Calibri" w:hAnsi="Calibri" w:cs="Calibri"/>
                <w:sz w:val="22"/>
                <w:szCs w:val="22"/>
              </w:rPr>
              <w:t>______________________________________</w:t>
            </w:r>
          </w:p>
        </w:tc>
      </w:tr>
      <w:tr w:rsidR="00E869B3" w:rsidRPr="008749B7" w14:paraId="4363BE88" w14:textId="77777777" w:rsidTr="008754E9">
        <w:tc>
          <w:tcPr>
            <w:tcW w:w="2575" w:type="dxa"/>
            <w:shd w:val="clear" w:color="auto" w:fill="auto"/>
          </w:tcPr>
          <w:p w14:paraId="625143CE" w14:textId="77777777" w:rsidR="00E869B3" w:rsidRPr="008749B7" w:rsidRDefault="00E869B3" w:rsidP="008754E9">
            <w:pPr>
              <w:pStyle w:val="Normale3"/>
              <w:jc w:val="center"/>
              <w:rPr>
                <w:rFonts w:ascii="Calibri" w:hAnsi="Calibri" w:cs="Calibri"/>
                <w:sz w:val="20"/>
              </w:rPr>
            </w:pPr>
          </w:p>
          <w:p w14:paraId="62A32DF2" w14:textId="77777777" w:rsidR="00E869B3" w:rsidRPr="008749B7" w:rsidRDefault="00E869B3" w:rsidP="008754E9">
            <w:pPr>
              <w:pStyle w:val="Normale3"/>
              <w:jc w:val="center"/>
              <w:rPr>
                <w:rFonts w:ascii="Calibri" w:hAnsi="Calibri" w:cs="Calibri"/>
                <w:sz w:val="20"/>
              </w:rPr>
            </w:pPr>
          </w:p>
          <w:p w14:paraId="29267D46" w14:textId="77777777" w:rsidR="00E869B3" w:rsidRPr="008749B7" w:rsidRDefault="00E869B3" w:rsidP="008754E9">
            <w:pPr>
              <w:pStyle w:val="Normale3"/>
              <w:jc w:val="center"/>
              <w:rPr>
                <w:rFonts w:ascii="Calibri" w:hAnsi="Calibri" w:cs="Calibri"/>
                <w:sz w:val="20"/>
              </w:rPr>
            </w:pPr>
          </w:p>
          <w:p w14:paraId="44A0B089" w14:textId="77777777" w:rsidR="00E869B3" w:rsidRPr="008749B7" w:rsidRDefault="00E869B3" w:rsidP="008754E9">
            <w:pPr>
              <w:pStyle w:val="Normale3"/>
              <w:jc w:val="center"/>
              <w:rPr>
                <w:rFonts w:ascii="Calibri" w:hAnsi="Calibri" w:cs="Calibri"/>
                <w:sz w:val="20"/>
              </w:rPr>
            </w:pPr>
          </w:p>
          <w:p w14:paraId="63A143E5" w14:textId="77777777" w:rsidR="00E869B3" w:rsidRPr="008749B7" w:rsidRDefault="00E869B3" w:rsidP="008754E9">
            <w:pPr>
              <w:pStyle w:val="Normale3"/>
              <w:jc w:val="center"/>
              <w:rPr>
                <w:rFonts w:ascii="Calibri" w:hAnsi="Calibri" w:cs="Calibri"/>
                <w:sz w:val="20"/>
              </w:rPr>
            </w:pPr>
          </w:p>
        </w:tc>
        <w:tc>
          <w:tcPr>
            <w:tcW w:w="2062" w:type="dxa"/>
            <w:shd w:val="clear" w:color="auto" w:fill="auto"/>
          </w:tcPr>
          <w:p w14:paraId="3CB69703" w14:textId="77777777" w:rsidR="00E869B3" w:rsidRPr="008749B7" w:rsidRDefault="00E869B3" w:rsidP="008754E9">
            <w:pPr>
              <w:pStyle w:val="Normale3"/>
              <w:jc w:val="center"/>
              <w:rPr>
                <w:rFonts w:ascii="Calibri" w:hAnsi="Calibri" w:cs="Calibri"/>
                <w:sz w:val="20"/>
              </w:rPr>
            </w:pPr>
          </w:p>
        </w:tc>
        <w:tc>
          <w:tcPr>
            <w:tcW w:w="4390" w:type="dxa"/>
            <w:shd w:val="clear" w:color="auto" w:fill="auto"/>
          </w:tcPr>
          <w:p w14:paraId="43CC1A5E" w14:textId="77777777" w:rsidR="00E869B3" w:rsidRPr="008749B7" w:rsidRDefault="00E869B3" w:rsidP="008754E9">
            <w:pPr>
              <w:pStyle w:val="Normale3"/>
              <w:jc w:val="center"/>
              <w:rPr>
                <w:rFonts w:ascii="Calibri" w:hAnsi="Calibri" w:cs="Calibri"/>
                <w:sz w:val="20"/>
              </w:rPr>
            </w:pPr>
            <w:r w:rsidRPr="008749B7">
              <w:rPr>
                <w:rFonts w:ascii="Calibri" w:hAnsi="Calibri" w:cs="Calibri"/>
                <w:sz w:val="20"/>
                <w:szCs w:val="22"/>
              </w:rPr>
              <w:t>(Firma)</w:t>
            </w:r>
          </w:p>
          <w:p w14:paraId="081C5E8B" w14:textId="77777777" w:rsidR="00E869B3" w:rsidRPr="008749B7" w:rsidRDefault="00E869B3" w:rsidP="008754E9">
            <w:pPr>
              <w:pStyle w:val="Normale3"/>
              <w:jc w:val="center"/>
              <w:rPr>
                <w:rFonts w:ascii="Calibri" w:hAnsi="Calibri" w:cs="Calibri"/>
                <w:sz w:val="20"/>
              </w:rPr>
            </w:pPr>
          </w:p>
        </w:tc>
      </w:tr>
    </w:tbl>
    <w:p w14:paraId="64913E8C" w14:textId="77777777" w:rsidR="00E869B3" w:rsidRPr="008749B7" w:rsidRDefault="00E869B3" w:rsidP="00E869B3">
      <w:pPr>
        <w:pStyle w:val="Normale3"/>
        <w:spacing w:after="200"/>
        <w:rPr>
          <w:vanish/>
        </w:rPr>
      </w:pPr>
    </w:p>
    <w:p w14:paraId="33196437" w14:textId="77777777" w:rsidR="00E869B3" w:rsidRPr="008749B7" w:rsidRDefault="00E869B3" w:rsidP="00E869B3">
      <w:pPr>
        <w:pStyle w:val="Normale3"/>
        <w:rPr>
          <w:rFonts w:ascii="Calibri" w:hAnsi="Calibri" w:cs="Calibri"/>
        </w:rPr>
      </w:pPr>
    </w:p>
    <w:p w14:paraId="70266646" w14:textId="77777777" w:rsidR="00E869B3" w:rsidRPr="008749B7" w:rsidRDefault="00E869B3" w:rsidP="00E869B3">
      <w:pPr>
        <w:pStyle w:val="Normale1"/>
        <w:jc w:val="left"/>
        <w:rPr>
          <w:rStyle w:val="Carpredefinitoparagrafo1"/>
          <w:rFonts w:ascii="Calibri" w:hAnsi="Calibri" w:cs="Calibri"/>
          <w:sz w:val="22"/>
          <w:szCs w:val="22"/>
        </w:rPr>
      </w:pPr>
      <w:r w:rsidRPr="008749B7">
        <w:rPr>
          <w:rStyle w:val="Carpredefinitoparagrafo1"/>
          <w:rFonts w:ascii="Calibri" w:hAnsi="Calibri" w:cs="Calibri"/>
          <w:sz w:val="22"/>
          <w:szCs w:val="22"/>
        </w:rPr>
        <w:t xml:space="preserve"> </w:t>
      </w:r>
    </w:p>
    <w:p w14:paraId="0C2E7289" w14:textId="77777777" w:rsidR="00E869B3" w:rsidRPr="008749B7" w:rsidRDefault="00E869B3" w:rsidP="00E869B3">
      <w:pPr>
        <w:pStyle w:val="Normale1"/>
        <w:jc w:val="left"/>
        <w:rPr>
          <w:rFonts w:ascii="Calibri" w:eastAsia="Times New Roman" w:hAnsi="Calibri" w:cs="Calibri"/>
          <w:bCs/>
          <w:sz w:val="32"/>
          <w:szCs w:val="28"/>
          <w:u w:val="single"/>
        </w:rPr>
        <w:sectPr w:rsidR="00E869B3" w:rsidRPr="008749B7" w:rsidSect="008754E9">
          <w:headerReference w:type="default" r:id="rId16"/>
          <w:footerReference w:type="default" r:id="rId17"/>
          <w:pgSz w:w="11906" w:h="16838"/>
          <w:pgMar w:top="1360" w:right="1274" w:bottom="280" w:left="1020" w:header="720" w:footer="720" w:gutter="0"/>
          <w:cols w:space="720"/>
          <w:formProt w:val="0"/>
        </w:sectPr>
      </w:pPr>
      <w:r w:rsidRPr="008749B7">
        <w:rPr>
          <w:rStyle w:val="Carpredefinitoparagrafo1"/>
          <w:rFonts w:ascii="Calibri" w:hAnsi="Calibri" w:cs="Calibri"/>
          <w:sz w:val="22"/>
          <w:szCs w:val="22"/>
        </w:rPr>
        <w:t xml:space="preserve"> </w:t>
      </w:r>
    </w:p>
    <w:tbl>
      <w:tblPr>
        <w:tblW w:w="0" w:type="auto"/>
        <w:tblInd w:w="142" w:type="dxa"/>
        <w:tblLayout w:type="fixed"/>
        <w:tblCellMar>
          <w:top w:w="113" w:type="dxa"/>
          <w:left w:w="142" w:type="dxa"/>
          <w:bottom w:w="113" w:type="dxa"/>
          <w:right w:w="142" w:type="dxa"/>
        </w:tblCellMar>
        <w:tblLook w:val="0000" w:firstRow="0" w:lastRow="0" w:firstColumn="0" w:lastColumn="0" w:noHBand="0" w:noVBand="0"/>
      </w:tblPr>
      <w:tblGrid>
        <w:gridCol w:w="9628"/>
      </w:tblGrid>
      <w:tr w:rsidR="00E869B3" w:rsidRPr="008749B7" w14:paraId="7B5552C3" w14:textId="77777777" w:rsidTr="008754E9">
        <w:trPr>
          <w:trHeight w:val="4159"/>
        </w:trPr>
        <w:tc>
          <w:tcPr>
            <w:tcW w:w="9628" w:type="dxa"/>
            <w:tcBorders>
              <w:top w:val="single" w:sz="4" w:space="0" w:color="000000"/>
              <w:left w:val="single" w:sz="4" w:space="0" w:color="000000"/>
              <w:bottom w:val="single" w:sz="4" w:space="0" w:color="000000"/>
              <w:right w:val="single" w:sz="4" w:space="0" w:color="000000"/>
            </w:tcBorders>
            <w:shd w:val="clear" w:color="auto" w:fill="auto"/>
          </w:tcPr>
          <w:p w14:paraId="6CECA2D8" w14:textId="77777777" w:rsidR="00E869B3" w:rsidRPr="008749B7" w:rsidRDefault="00E869B3" w:rsidP="008754E9">
            <w:pPr>
              <w:pStyle w:val="Normale3"/>
              <w:spacing w:before="120" w:after="200"/>
              <w:jc w:val="center"/>
              <w:rPr>
                <w:rFonts w:ascii="Calibri" w:hAnsi="Calibri" w:cs="Calibri"/>
                <w:b/>
                <w:sz w:val="20"/>
              </w:rPr>
            </w:pPr>
            <w:r w:rsidRPr="008749B7">
              <w:rPr>
                <w:rFonts w:ascii="Calibri" w:hAnsi="Calibri" w:cs="Calibri"/>
                <w:b/>
                <w:sz w:val="20"/>
                <w:szCs w:val="22"/>
              </w:rPr>
              <w:t xml:space="preserve">INFORMATIVA PRIVACY (Art. 13 del </w:t>
            </w:r>
            <w:proofErr w:type="spellStart"/>
            <w:r w:rsidRPr="008749B7">
              <w:rPr>
                <w:rFonts w:ascii="Calibri" w:hAnsi="Calibri" w:cs="Calibri"/>
                <w:b/>
                <w:sz w:val="20"/>
                <w:szCs w:val="22"/>
              </w:rPr>
              <w:t>D.Lgs.</w:t>
            </w:r>
            <w:proofErr w:type="spellEnd"/>
            <w:r w:rsidRPr="008749B7">
              <w:rPr>
                <w:rFonts w:ascii="Calibri" w:hAnsi="Calibri" w:cs="Calibri"/>
                <w:b/>
                <w:sz w:val="20"/>
                <w:szCs w:val="22"/>
              </w:rPr>
              <w:t xml:space="preserve"> 196/2003)</w:t>
            </w:r>
          </w:p>
          <w:p w14:paraId="4D3037B2" w14:textId="77777777" w:rsidR="00E869B3" w:rsidRPr="008749B7" w:rsidRDefault="00E869B3" w:rsidP="008754E9">
            <w:pPr>
              <w:pStyle w:val="Normale3"/>
              <w:jc w:val="center"/>
              <w:rPr>
                <w:rFonts w:ascii="Calibri" w:hAnsi="Calibri" w:cs="Calibri"/>
                <w:b/>
                <w:sz w:val="20"/>
              </w:rPr>
            </w:pPr>
          </w:p>
          <w:p w14:paraId="4DD591FD" w14:textId="77777777" w:rsidR="00E869B3" w:rsidRPr="008749B7" w:rsidRDefault="00E869B3" w:rsidP="008754E9">
            <w:pPr>
              <w:pStyle w:val="Normale3"/>
              <w:rPr>
                <w:rFonts w:ascii="Calibri" w:hAnsi="Calibri" w:cs="Calibri"/>
                <w:sz w:val="20"/>
              </w:rPr>
            </w:pPr>
          </w:p>
          <w:p w14:paraId="154E6716" w14:textId="77777777" w:rsidR="00E869B3" w:rsidRPr="008749B7" w:rsidRDefault="00E869B3" w:rsidP="008754E9">
            <w:pPr>
              <w:pStyle w:val="Normal-a345b29-a345b29"/>
              <w:rPr>
                <w:rFonts w:ascii="Calibri" w:hAnsi="Calibri" w:cs="Calibri"/>
                <w:i w:val="0"/>
                <w:sz w:val="20"/>
                <w:szCs w:val="22"/>
              </w:rPr>
            </w:pPr>
            <w:r w:rsidRPr="008749B7">
              <w:rPr>
                <w:rFonts w:ascii="Calibri" w:hAnsi="Calibri" w:cs="Calibri"/>
                <w:i w:val="0"/>
                <w:sz w:val="20"/>
                <w:szCs w:val="22"/>
              </w:rPr>
              <w:t xml:space="preserve">Ai sensi dell’art. 13 del </w:t>
            </w:r>
            <w:proofErr w:type="spellStart"/>
            <w:r w:rsidRPr="008749B7">
              <w:rPr>
                <w:rFonts w:ascii="Calibri" w:hAnsi="Calibri" w:cs="Calibri"/>
                <w:i w:val="0"/>
                <w:sz w:val="20"/>
                <w:szCs w:val="22"/>
              </w:rPr>
              <w:t>D.Lgs.</w:t>
            </w:r>
            <w:proofErr w:type="spellEnd"/>
            <w:r w:rsidRPr="008749B7">
              <w:rPr>
                <w:rFonts w:ascii="Calibri" w:hAnsi="Calibri" w:cs="Calibri"/>
                <w:i w:val="0"/>
                <w:sz w:val="20"/>
                <w:szCs w:val="22"/>
              </w:rPr>
              <w:t xml:space="preserve"> 196/2003, ed in relazione ai dati personali che La riguardano e che formeranno oggetto di trattamento, La informiamo di quanto segue:</w:t>
            </w:r>
          </w:p>
          <w:p w14:paraId="7BD5781A" w14:textId="77777777" w:rsidR="00E869B3" w:rsidRPr="008749B7" w:rsidRDefault="00E869B3" w:rsidP="00E869B3">
            <w:pPr>
              <w:pStyle w:val="Normale3"/>
              <w:numPr>
                <w:ilvl w:val="0"/>
                <w:numId w:val="23"/>
              </w:numPr>
              <w:spacing w:line="300" w:lineRule="exact"/>
              <w:ind w:left="420" w:hanging="218"/>
              <w:jc w:val="left"/>
              <w:rPr>
                <w:rFonts w:ascii="Calibri" w:hAnsi="Calibri" w:cs="Calibri"/>
                <w:sz w:val="20"/>
                <w:szCs w:val="22"/>
              </w:rPr>
            </w:pPr>
            <w:r w:rsidRPr="008749B7">
              <w:rPr>
                <w:rFonts w:ascii="Calibri" w:hAnsi="Calibri" w:cs="Calibri"/>
                <w:sz w:val="20"/>
                <w:szCs w:val="22"/>
              </w:rPr>
              <w:t xml:space="preserve">il trattamento è indispensabile ai soli fini del procedimento di accesso; </w:t>
            </w:r>
          </w:p>
          <w:p w14:paraId="476D77BA" w14:textId="77777777" w:rsidR="00E869B3" w:rsidRPr="008749B7" w:rsidRDefault="00E869B3" w:rsidP="00E869B3">
            <w:pPr>
              <w:pStyle w:val="Normale3"/>
              <w:numPr>
                <w:ilvl w:val="0"/>
                <w:numId w:val="23"/>
              </w:numPr>
              <w:spacing w:line="300" w:lineRule="exact"/>
              <w:ind w:left="420" w:hanging="218"/>
              <w:jc w:val="left"/>
              <w:rPr>
                <w:rFonts w:ascii="Calibri" w:hAnsi="Calibri" w:cs="Calibri"/>
                <w:sz w:val="20"/>
                <w:szCs w:val="22"/>
              </w:rPr>
            </w:pPr>
            <w:r w:rsidRPr="008749B7">
              <w:rPr>
                <w:rFonts w:ascii="Calibri" w:hAnsi="Calibri" w:cs="Calibri"/>
                <w:sz w:val="20"/>
                <w:szCs w:val="22"/>
              </w:rPr>
              <w:t>è realizzato da personale della Segreteria di Giunta anche con l’ausilio di mezzi elettronici.</w:t>
            </w:r>
          </w:p>
          <w:tbl>
            <w:tblPr>
              <w:tblW w:w="0" w:type="auto"/>
              <w:tblLayout w:type="fixed"/>
              <w:tblCellMar>
                <w:left w:w="0" w:type="dxa"/>
              </w:tblCellMar>
              <w:tblLook w:val="0000" w:firstRow="0" w:lastRow="0" w:firstColumn="0" w:lastColumn="0" w:noHBand="0" w:noVBand="0"/>
            </w:tblPr>
            <w:tblGrid>
              <w:gridCol w:w="3779"/>
              <w:gridCol w:w="1100"/>
              <w:gridCol w:w="4608"/>
            </w:tblGrid>
            <w:tr w:rsidR="00E869B3" w:rsidRPr="008749B7" w14:paraId="18BF9FD4" w14:textId="77777777" w:rsidTr="008754E9">
              <w:trPr>
                <w:trHeight w:val="413"/>
              </w:trPr>
              <w:tc>
                <w:tcPr>
                  <w:tcW w:w="4879" w:type="dxa"/>
                  <w:gridSpan w:val="2"/>
                  <w:shd w:val="clear" w:color="auto" w:fill="auto"/>
                  <w:vAlign w:val="bottom"/>
                </w:tcPr>
                <w:p w14:paraId="4D970531" w14:textId="77777777" w:rsidR="00E869B3" w:rsidRPr="008749B7" w:rsidRDefault="00E869B3" w:rsidP="008754E9">
                  <w:pPr>
                    <w:pStyle w:val="Normale3"/>
                    <w:jc w:val="left"/>
                    <w:rPr>
                      <w:rFonts w:ascii="Calibri" w:hAnsi="Calibri" w:cs="Calibri"/>
                      <w:sz w:val="20"/>
                      <w:szCs w:val="22"/>
                    </w:rPr>
                  </w:pPr>
                  <w:r w:rsidRPr="008749B7">
                    <w:rPr>
                      <w:rFonts w:ascii="Calibri" w:hAnsi="Calibri" w:cs="Calibri"/>
                      <w:sz w:val="20"/>
                      <w:szCs w:val="22"/>
                    </w:rPr>
                    <w:t>Preso atto dell’informativa di cui sopra il/la sottoscritto/a</w:t>
                  </w:r>
                </w:p>
              </w:tc>
              <w:tc>
                <w:tcPr>
                  <w:tcW w:w="4608" w:type="dxa"/>
                  <w:shd w:val="clear" w:color="auto" w:fill="auto"/>
                  <w:vAlign w:val="bottom"/>
                </w:tcPr>
                <w:p w14:paraId="35AF14D9" w14:textId="77777777" w:rsidR="00E869B3" w:rsidRPr="008749B7" w:rsidRDefault="00E869B3" w:rsidP="008754E9">
                  <w:pPr>
                    <w:pStyle w:val="Normale3"/>
                    <w:jc w:val="left"/>
                    <w:rPr>
                      <w:rFonts w:ascii="Calibri" w:hAnsi="Calibri" w:cs="Calibri"/>
                      <w:sz w:val="20"/>
                    </w:rPr>
                  </w:pPr>
                  <w:r w:rsidRPr="008749B7">
                    <w:rPr>
                      <w:rFonts w:ascii="Calibri" w:hAnsi="Calibri" w:cs="Calibri"/>
                      <w:sz w:val="20"/>
                      <w:szCs w:val="22"/>
                    </w:rPr>
                    <w:t>_____________________________________________</w:t>
                  </w:r>
                </w:p>
              </w:tc>
            </w:tr>
            <w:tr w:rsidR="00E869B3" w:rsidRPr="008749B7" w14:paraId="2F71E141" w14:textId="77777777" w:rsidTr="008754E9">
              <w:trPr>
                <w:trHeight w:val="57"/>
              </w:trPr>
              <w:tc>
                <w:tcPr>
                  <w:tcW w:w="3779" w:type="dxa"/>
                  <w:shd w:val="clear" w:color="auto" w:fill="auto"/>
                </w:tcPr>
                <w:p w14:paraId="0A633713" w14:textId="77777777" w:rsidR="00E869B3" w:rsidRPr="008749B7" w:rsidRDefault="00E869B3" w:rsidP="008754E9">
                  <w:pPr>
                    <w:pStyle w:val="Normale3"/>
                    <w:rPr>
                      <w:rFonts w:ascii="Calibri" w:hAnsi="Calibri" w:cs="Calibri"/>
                      <w:sz w:val="20"/>
                    </w:rPr>
                  </w:pPr>
                </w:p>
              </w:tc>
              <w:tc>
                <w:tcPr>
                  <w:tcW w:w="5708" w:type="dxa"/>
                  <w:gridSpan w:val="2"/>
                  <w:shd w:val="clear" w:color="auto" w:fill="auto"/>
                </w:tcPr>
                <w:p w14:paraId="1B448A14" w14:textId="77777777" w:rsidR="00E869B3" w:rsidRPr="008749B7" w:rsidRDefault="00E869B3" w:rsidP="008754E9">
                  <w:pPr>
                    <w:pStyle w:val="Normale3"/>
                    <w:jc w:val="center"/>
                    <w:rPr>
                      <w:rFonts w:ascii="Calibri" w:hAnsi="Calibri" w:cs="Calibri"/>
                      <w:sz w:val="20"/>
                      <w:szCs w:val="22"/>
                    </w:rPr>
                  </w:pPr>
                  <w:r w:rsidRPr="008749B7">
                    <w:rPr>
                      <w:rFonts w:ascii="Calibri" w:hAnsi="Calibri" w:cs="Calibri"/>
                      <w:sz w:val="18"/>
                      <w:szCs w:val="22"/>
                    </w:rPr>
                    <w:t>(Nome Cognome)</w:t>
                  </w:r>
                </w:p>
              </w:tc>
            </w:tr>
            <w:tr w:rsidR="00E869B3" w:rsidRPr="008749B7" w14:paraId="7FF5EFCA" w14:textId="77777777" w:rsidTr="008754E9">
              <w:trPr>
                <w:trHeight w:val="170"/>
              </w:trPr>
              <w:tc>
                <w:tcPr>
                  <w:tcW w:w="9487" w:type="dxa"/>
                  <w:gridSpan w:val="3"/>
                  <w:shd w:val="clear" w:color="auto" w:fill="auto"/>
                </w:tcPr>
                <w:p w14:paraId="3EDB5919" w14:textId="77777777" w:rsidR="00E869B3" w:rsidRPr="008749B7" w:rsidRDefault="00E869B3" w:rsidP="008754E9">
                  <w:pPr>
                    <w:pStyle w:val="Normal-a345b29-a345b29"/>
                    <w:rPr>
                      <w:rFonts w:ascii="Calibri" w:hAnsi="Calibri" w:cs="Calibri"/>
                      <w:sz w:val="20"/>
                    </w:rPr>
                  </w:pPr>
                  <w:r w:rsidRPr="008749B7">
                    <w:rPr>
                      <w:rFonts w:ascii="Calibri" w:hAnsi="Calibri" w:cs="Calibri"/>
                      <w:i w:val="0"/>
                      <w:sz w:val="20"/>
                      <w:szCs w:val="22"/>
                    </w:rPr>
                    <w:t>acconsente al trattamento dei dati personali che lo/la riguardano, funzionale agli scopi per i quali è posto in essere.</w:t>
                  </w:r>
                </w:p>
              </w:tc>
            </w:tr>
          </w:tbl>
          <w:p w14:paraId="18FD252D" w14:textId="77777777" w:rsidR="00E869B3" w:rsidRPr="008749B7" w:rsidRDefault="00E869B3" w:rsidP="008754E9">
            <w:pPr>
              <w:pStyle w:val="Normale3"/>
              <w:rPr>
                <w:rFonts w:ascii="Calibri" w:hAnsi="Calibri" w:cs="Calibri"/>
                <w:sz w:val="20"/>
              </w:rPr>
            </w:pPr>
          </w:p>
          <w:tbl>
            <w:tblPr>
              <w:tblW w:w="0" w:type="auto"/>
              <w:tblLayout w:type="fixed"/>
              <w:tblLook w:val="0000" w:firstRow="0" w:lastRow="0" w:firstColumn="0" w:lastColumn="0" w:noHBand="0" w:noVBand="0"/>
            </w:tblPr>
            <w:tblGrid>
              <w:gridCol w:w="2643"/>
              <w:gridCol w:w="2460"/>
              <w:gridCol w:w="4241"/>
            </w:tblGrid>
            <w:tr w:rsidR="00E869B3" w:rsidRPr="008749B7" w14:paraId="2673616E" w14:textId="77777777" w:rsidTr="008754E9">
              <w:tc>
                <w:tcPr>
                  <w:tcW w:w="2643" w:type="dxa"/>
                  <w:shd w:val="clear" w:color="auto" w:fill="auto"/>
                </w:tcPr>
                <w:p w14:paraId="4287EE83" w14:textId="77777777" w:rsidR="00E869B3" w:rsidRPr="008749B7" w:rsidRDefault="00E869B3" w:rsidP="008754E9">
                  <w:pPr>
                    <w:pStyle w:val="Normale3"/>
                    <w:jc w:val="center"/>
                    <w:rPr>
                      <w:rFonts w:ascii="Calibri" w:hAnsi="Calibri" w:cs="Calibri"/>
                      <w:sz w:val="22"/>
                      <w:szCs w:val="22"/>
                    </w:rPr>
                  </w:pPr>
                  <w:r w:rsidRPr="008749B7">
                    <w:rPr>
                      <w:rFonts w:ascii="Calibri" w:hAnsi="Calibri" w:cs="Calibri"/>
                      <w:sz w:val="22"/>
                      <w:szCs w:val="22"/>
                    </w:rPr>
                    <w:t>____________________ ,</w:t>
                  </w:r>
                </w:p>
              </w:tc>
              <w:tc>
                <w:tcPr>
                  <w:tcW w:w="2460" w:type="dxa"/>
                  <w:shd w:val="clear" w:color="auto" w:fill="auto"/>
                </w:tcPr>
                <w:p w14:paraId="73D5F626" w14:textId="77777777" w:rsidR="00E869B3" w:rsidRPr="008749B7" w:rsidRDefault="00E869B3" w:rsidP="008754E9">
                  <w:pPr>
                    <w:pStyle w:val="Normale3"/>
                    <w:jc w:val="center"/>
                    <w:rPr>
                      <w:rFonts w:ascii="Calibri" w:hAnsi="Calibri" w:cs="Calibri"/>
                    </w:rPr>
                  </w:pPr>
                  <w:r w:rsidRPr="008749B7">
                    <w:rPr>
                      <w:rFonts w:ascii="Calibri" w:hAnsi="Calibri" w:cs="Calibri"/>
                      <w:sz w:val="22"/>
                      <w:szCs w:val="22"/>
                    </w:rPr>
                    <w:t>____ /____ / ________</w:t>
                  </w:r>
                </w:p>
              </w:tc>
              <w:tc>
                <w:tcPr>
                  <w:tcW w:w="4241" w:type="dxa"/>
                  <w:shd w:val="clear" w:color="auto" w:fill="auto"/>
                </w:tcPr>
                <w:p w14:paraId="7250F27C" w14:textId="77777777" w:rsidR="00E869B3" w:rsidRPr="008749B7" w:rsidRDefault="00E869B3" w:rsidP="008754E9">
                  <w:pPr>
                    <w:pStyle w:val="Normale3"/>
                    <w:rPr>
                      <w:rFonts w:ascii="Calibri" w:hAnsi="Calibri" w:cs="Calibri"/>
                    </w:rPr>
                  </w:pPr>
                </w:p>
              </w:tc>
            </w:tr>
            <w:tr w:rsidR="00E869B3" w:rsidRPr="008749B7" w14:paraId="3A0F6D4A" w14:textId="77777777" w:rsidTr="008754E9">
              <w:tc>
                <w:tcPr>
                  <w:tcW w:w="2643" w:type="dxa"/>
                  <w:shd w:val="clear" w:color="auto" w:fill="auto"/>
                </w:tcPr>
                <w:p w14:paraId="336D7F78" w14:textId="77777777" w:rsidR="00E869B3" w:rsidRPr="008749B7" w:rsidRDefault="00E869B3" w:rsidP="008754E9">
                  <w:pPr>
                    <w:pStyle w:val="Normale3"/>
                    <w:jc w:val="center"/>
                    <w:rPr>
                      <w:rFonts w:ascii="Calibri" w:hAnsi="Calibri" w:cs="Calibri"/>
                      <w:sz w:val="18"/>
                      <w:szCs w:val="22"/>
                    </w:rPr>
                  </w:pPr>
                  <w:r w:rsidRPr="008749B7">
                    <w:rPr>
                      <w:rFonts w:ascii="Calibri" w:hAnsi="Calibri" w:cs="Calibri"/>
                      <w:sz w:val="18"/>
                      <w:szCs w:val="22"/>
                    </w:rPr>
                    <w:t>(Luogo)</w:t>
                  </w:r>
                </w:p>
              </w:tc>
              <w:tc>
                <w:tcPr>
                  <w:tcW w:w="2460" w:type="dxa"/>
                  <w:shd w:val="clear" w:color="auto" w:fill="auto"/>
                </w:tcPr>
                <w:p w14:paraId="0ABFF584" w14:textId="77777777" w:rsidR="00E869B3" w:rsidRPr="008749B7" w:rsidRDefault="00E869B3" w:rsidP="008754E9">
                  <w:pPr>
                    <w:pStyle w:val="Normale3"/>
                    <w:jc w:val="center"/>
                    <w:rPr>
                      <w:rFonts w:ascii="Calibri" w:hAnsi="Calibri" w:cs="Calibri"/>
                      <w:sz w:val="20"/>
                    </w:rPr>
                  </w:pPr>
                  <w:r w:rsidRPr="008749B7">
                    <w:rPr>
                      <w:rFonts w:ascii="Calibri" w:hAnsi="Calibri" w:cs="Calibri"/>
                      <w:sz w:val="18"/>
                      <w:szCs w:val="22"/>
                    </w:rPr>
                    <w:t>(Data)</w:t>
                  </w:r>
                </w:p>
              </w:tc>
              <w:tc>
                <w:tcPr>
                  <w:tcW w:w="4241" w:type="dxa"/>
                  <w:shd w:val="clear" w:color="auto" w:fill="auto"/>
                </w:tcPr>
                <w:p w14:paraId="013A710B" w14:textId="77777777" w:rsidR="00E869B3" w:rsidRPr="008749B7" w:rsidRDefault="00E869B3" w:rsidP="008754E9">
                  <w:pPr>
                    <w:pStyle w:val="Normale3"/>
                    <w:jc w:val="center"/>
                    <w:rPr>
                      <w:rFonts w:ascii="Calibri" w:hAnsi="Calibri" w:cs="Calibri"/>
                      <w:sz w:val="20"/>
                    </w:rPr>
                  </w:pPr>
                </w:p>
              </w:tc>
            </w:tr>
            <w:tr w:rsidR="00E869B3" w:rsidRPr="008749B7" w14:paraId="60065E34" w14:textId="77777777" w:rsidTr="008754E9">
              <w:tc>
                <w:tcPr>
                  <w:tcW w:w="2643" w:type="dxa"/>
                  <w:shd w:val="clear" w:color="auto" w:fill="auto"/>
                </w:tcPr>
                <w:p w14:paraId="7CE095DC" w14:textId="77777777" w:rsidR="00E869B3" w:rsidRPr="008749B7" w:rsidRDefault="00E869B3" w:rsidP="008754E9">
                  <w:pPr>
                    <w:pStyle w:val="Normale3"/>
                    <w:jc w:val="center"/>
                    <w:rPr>
                      <w:rFonts w:ascii="Calibri" w:hAnsi="Calibri" w:cs="Calibri"/>
                      <w:sz w:val="20"/>
                    </w:rPr>
                  </w:pPr>
                </w:p>
              </w:tc>
              <w:tc>
                <w:tcPr>
                  <w:tcW w:w="2460" w:type="dxa"/>
                  <w:shd w:val="clear" w:color="auto" w:fill="auto"/>
                </w:tcPr>
                <w:p w14:paraId="4EE20664" w14:textId="77777777" w:rsidR="00E869B3" w:rsidRPr="008749B7" w:rsidRDefault="00E869B3" w:rsidP="008754E9">
                  <w:pPr>
                    <w:pStyle w:val="Normale3"/>
                    <w:jc w:val="center"/>
                    <w:rPr>
                      <w:rFonts w:ascii="Calibri" w:hAnsi="Calibri" w:cs="Calibri"/>
                      <w:sz w:val="20"/>
                    </w:rPr>
                  </w:pPr>
                </w:p>
              </w:tc>
              <w:tc>
                <w:tcPr>
                  <w:tcW w:w="4241" w:type="dxa"/>
                  <w:shd w:val="clear" w:color="auto" w:fill="auto"/>
                </w:tcPr>
                <w:p w14:paraId="501C12B4" w14:textId="77777777" w:rsidR="00E869B3" w:rsidRPr="008749B7" w:rsidRDefault="00E869B3" w:rsidP="008754E9">
                  <w:pPr>
                    <w:pStyle w:val="Normale3"/>
                    <w:jc w:val="center"/>
                    <w:rPr>
                      <w:rFonts w:ascii="Calibri" w:hAnsi="Calibri" w:cs="Calibri"/>
                      <w:sz w:val="20"/>
                    </w:rPr>
                  </w:pPr>
                  <w:r w:rsidRPr="008749B7">
                    <w:rPr>
                      <w:rFonts w:ascii="Calibri" w:hAnsi="Calibri" w:cs="Calibri"/>
                      <w:sz w:val="22"/>
                      <w:szCs w:val="22"/>
                    </w:rPr>
                    <w:t>____________________________________</w:t>
                  </w:r>
                </w:p>
              </w:tc>
            </w:tr>
            <w:tr w:rsidR="00E869B3" w:rsidRPr="008749B7" w14:paraId="528FD257" w14:textId="77777777" w:rsidTr="008754E9">
              <w:tc>
                <w:tcPr>
                  <w:tcW w:w="2643" w:type="dxa"/>
                  <w:shd w:val="clear" w:color="auto" w:fill="auto"/>
                </w:tcPr>
                <w:p w14:paraId="6F58D06C" w14:textId="77777777" w:rsidR="00E869B3" w:rsidRPr="008749B7" w:rsidRDefault="00E869B3" w:rsidP="008754E9">
                  <w:pPr>
                    <w:pStyle w:val="Normale3"/>
                    <w:jc w:val="center"/>
                    <w:rPr>
                      <w:rFonts w:ascii="Calibri" w:hAnsi="Calibri" w:cs="Calibri"/>
                      <w:sz w:val="20"/>
                    </w:rPr>
                  </w:pPr>
                </w:p>
              </w:tc>
              <w:tc>
                <w:tcPr>
                  <w:tcW w:w="2460" w:type="dxa"/>
                  <w:shd w:val="clear" w:color="auto" w:fill="auto"/>
                </w:tcPr>
                <w:p w14:paraId="3D40AFC7" w14:textId="77777777" w:rsidR="00E869B3" w:rsidRPr="008749B7" w:rsidRDefault="00E869B3" w:rsidP="008754E9">
                  <w:pPr>
                    <w:pStyle w:val="Normale3"/>
                    <w:jc w:val="center"/>
                    <w:rPr>
                      <w:rFonts w:ascii="Calibri" w:hAnsi="Calibri" w:cs="Calibri"/>
                      <w:sz w:val="20"/>
                    </w:rPr>
                  </w:pPr>
                </w:p>
              </w:tc>
              <w:tc>
                <w:tcPr>
                  <w:tcW w:w="4241" w:type="dxa"/>
                  <w:shd w:val="clear" w:color="auto" w:fill="auto"/>
                </w:tcPr>
                <w:p w14:paraId="75A43889" w14:textId="77777777" w:rsidR="00E869B3" w:rsidRPr="008749B7" w:rsidRDefault="00E869B3" w:rsidP="008754E9">
                  <w:pPr>
                    <w:pStyle w:val="Normale3"/>
                    <w:jc w:val="center"/>
                    <w:rPr>
                      <w:rFonts w:ascii="Calibri" w:hAnsi="Calibri" w:cs="Calibri"/>
                      <w:sz w:val="20"/>
                    </w:rPr>
                  </w:pPr>
                  <w:r w:rsidRPr="008749B7">
                    <w:rPr>
                      <w:rFonts w:ascii="Calibri" w:hAnsi="Calibri" w:cs="Calibri"/>
                      <w:sz w:val="18"/>
                      <w:szCs w:val="22"/>
                    </w:rPr>
                    <w:t>(Firma)</w:t>
                  </w:r>
                </w:p>
                <w:p w14:paraId="3819D868" w14:textId="77777777" w:rsidR="00E869B3" w:rsidRPr="008749B7" w:rsidRDefault="00E869B3" w:rsidP="008754E9">
                  <w:pPr>
                    <w:pStyle w:val="Normale3"/>
                    <w:jc w:val="center"/>
                    <w:rPr>
                      <w:rFonts w:ascii="Calibri" w:hAnsi="Calibri" w:cs="Calibri"/>
                      <w:sz w:val="20"/>
                    </w:rPr>
                  </w:pPr>
                </w:p>
              </w:tc>
            </w:tr>
          </w:tbl>
          <w:p w14:paraId="72853529" w14:textId="77777777" w:rsidR="00E869B3" w:rsidRPr="008749B7" w:rsidRDefault="00E869B3" w:rsidP="008754E9">
            <w:pPr>
              <w:pStyle w:val="Normale3"/>
              <w:rPr>
                <w:rFonts w:ascii="Calibri" w:hAnsi="Calibri" w:cs="Calibri"/>
                <w:sz w:val="32"/>
                <w:szCs w:val="32"/>
              </w:rPr>
            </w:pPr>
          </w:p>
        </w:tc>
      </w:tr>
    </w:tbl>
    <w:p w14:paraId="6B74434F" w14:textId="61EA9BC1" w:rsidR="00E869B3" w:rsidRPr="00E16FDF" w:rsidRDefault="00E869B3" w:rsidP="00E16FDF">
      <w:pPr>
        <w:pStyle w:val="Normale3"/>
        <w:pageBreakBefore/>
        <w:spacing w:after="200"/>
        <w:rPr>
          <w:sz w:val="22"/>
          <w:szCs w:val="22"/>
        </w:rPr>
      </w:pPr>
      <w:r w:rsidRPr="00E16FDF">
        <w:rPr>
          <w:rFonts w:ascii="Calibri" w:eastAsia="Times New Roman" w:hAnsi="Calibri" w:cs="Calibri"/>
          <w:bCs/>
          <w:sz w:val="28"/>
        </w:rPr>
        <w:t xml:space="preserve">ALLEGATO </w:t>
      </w:r>
      <w:r w:rsidR="001F12B8">
        <w:rPr>
          <w:rFonts w:ascii="Calibri" w:eastAsia="Times New Roman" w:hAnsi="Calibri" w:cs="Calibri"/>
          <w:bCs/>
          <w:sz w:val="28"/>
        </w:rPr>
        <w:t>7</w:t>
      </w:r>
    </w:p>
    <w:p w14:paraId="4FFE739A" w14:textId="77777777" w:rsidR="00E869B3" w:rsidRPr="008749B7" w:rsidRDefault="00E869B3" w:rsidP="00E869B3">
      <w:pPr>
        <w:pStyle w:val="Normale3"/>
        <w:jc w:val="center"/>
      </w:pPr>
      <w:r w:rsidRPr="008749B7">
        <w:rPr>
          <w:sz w:val="32"/>
        </w:rPr>
        <w:t>FIRMA ELETTRONICA</w:t>
      </w:r>
    </w:p>
    <w:p w14:paraId="6FA5AE6A" w14:textId="77777777" w:rsidR="00E869B3" w:rsidRPr="008749B7" w:rsidRDefault="00E869B3" w:rsidP="00E869B3">
      <w:pPr>
        <w:pStyle w:val="Normale3"/>
      </w:pPr>
      <w:r w:rsidRPr="008749B7">
        <w:t xml:space="preserve">Il Regolamento (UE) n. 910/2014 del Parlamento europeo e del Consiglio, del 23 luglio 2014, ha sancito il mutuo riconoscimento delle firme digitali europee. Il Regolamento (articolo 25,3), conferma che "Una firma elettronica qualificata basata su un certificato qualificato rilasciato in uno Stato membro è riconosciuta quale firma elettronica qualificata in tutti gli altri Stati membri". La firma elettronica qualificata, definita come una "una firma elettronica avanzata creata da un dispositivo per la creazione di una firma elettronica qualificata e basata su un certificato qualificato per firme elettroniche", corrisponde alla firma elettronica italiana. A decorrere dal 1° luglio 2016 con la piena efficacia del Regolamento </w:t>
      </w:r>
      <w:proofErr w:type="spellStart"/>
      <w:r w:rsidRPr="008749B7">
        <w:t>eIDAS</w:t>
      </w:r>
      <w:proofErr w:type="spellEnd"/>
      <w:r w:rsidRPr="008749B7">
        <w:t xml:space="preserve"> (n. 910/2014) diviene obbligatorio per tutte le pubbliche amministrazioni che accettano firme digitali (o qualificate) accettare tutti i formati definiti nella DECISIONE DI ESECUZIONE (UE) 2015/1506 DELLA COMMISSIONE dell'8 settembre 2015.</w:t>
      </w:r>
    </w:p>
    <w:p w14:paraId="4220FFAF" w14:textId="77777777" w:rsidR="00E869B3" w:rsidRPr="008749B7" w:rsidRDefault="00E869B3" w:rsidP="00E869B3">
      <w:pPr>
        <w:pStyle w:val="Normale3"/>
      </w:pPr>
      <w:r w:rsidRPr="008749B7">
        <w:t>Inoltre</w:t>
      </w:r>
    </w:p>
    <w:p w14:paraId="06FDBB10" w14:textId="77777777" w:rsidR="00E869B3" w:rsidRPr="008749B7" w:rsidRDefault="00E869B3" w:rsidP="00E869B3">
      <w:pPr>
        <w:numPr>
          <w:ilvl w:val="0"/>
          <w:numId w:val="24"/>
        </w:numPr>
        <w:suppressAutoHyphens/>
        <w:autoSpaceDE w:val="0"/>
        <w:spacing w:after="0" w:line="100" w:lineRule="atLeast"/>
        <w:jc w:val="both"/>
        <w:textAlignment w:val="baseline"/>
      </w:pPr>
      <w:r w:rsidRPr="008749B7">
        <w:t>EIDAS disciplina ancora la Firma Elettronica Avanzata. In particolare</w:t>
      </w:r>
      <w:r w:rsidRPr="008749B7">
        <w:rPr>
          <w:rFonts w:hint="eastAsia"/>
        </w:rPr>
        <w:t>,</w:t>
      </w:r>
      <w:r w:rsidRPr="008749B7">
        <w:t xml:space="preserve"> l'art. 26 del Regolamento Europeo 910/2014 indica "Una firma elettronica avanzata soddisfa i seguenti requisiti:</w:t>
      </w:r>
    </w:p>
    <w:p w14:paraId="4EFE0A29" w14:textId="77777777" w:rsidR="00E869B3" w:rsidRPr="008749B7" w:rsidRDefault="00E869B3" w:rsidP="00E869B3">
      <w:pPr>
        <w:pStyle w:val="Normale3"/>
        <w:ind w:left="720"/>
      </w:pPr>
      <w:r w:rsidRPr="008749B7">
        <w:t>a) è connessa unicamente al firmatario;</w:t>
      </w:r>
    </w:p>
    <w:p w14:paraId="02D8AD53" w14:textId="77777777" w:rsidR="00E869B3" w:rsidRPr="008749B7" w:rsidRDefault="00E869B3" w:rsidP="00E869B3">
      <w:pPr>
        <w:pStyle w:val="Normale3"/>
        <w:ind w:left="720"/>
      </w:pPr>
      <w:r w:rsidRPr="008749B7">
        <w:t>b) è idonea a identificare il firmatario;</w:t>
      </w:r>
    </w:p>
    <w:p w14:paraId="4D7E083E" w14:textId="77777777" w:rsidR="00E869B3" w:rsidRPr="008749B7" w:rsidRDefault="00E869B3" w:rsidP="00E869B3">
      <w:pPr>
        <w:pStyle w:val="Normale3"/>
        <w:ind w:left="720"/>
      </w:pPr>
      <w:r w:rsidRPr="008749B7">
        <w:t>c) è creata mediante dati per la creazione di una firma elettronica che il firmatario può, con un elevato livello di sicurezza, utilizzare sotto il proprio esclusivo controllo;</w:t>
      </w:r>
    </w:p>
    <w:p w14:paraId="770F0A1D" w14:textId="77777777" w:rsidR="00E869B3" w:rsidRPr="008749B7" w:rsidRDefault="00E869B3" w:rsidP="00E869B3">
      <w:pPr>
        <w:pStyle w:val="Normale3"/>
        <w:ind w:left="720"/>
      </w:pPr>
      <w:r w:rsidRPr="008749B7">
        <w:t>d) è collegata ai dati sottoscritti in modo da consentire l’identificazione di ogni successiva modifica di tali dati.</w:t>
      </w:r>
    </w:p>
    <w:p w14:paraId="1703F858" w14:textId="77777777" w:rsidR="00E869B3" w:rsidRPr="008749B7" w:rsidRDefault="00E869B3" w:rsidP="00E869B3">
      <w:pPr>
        <w:numPr>
          <w:ilvl w:val="0"/>
          <w:numId w:val="24"/>
        </w:numPr>
        <w:suppressAutoHyphens/>
        <w:autoSpaceDE w:val="0"/>
        <w:spacing w:after="0" w:line="100" w:lineRule="atLeast"/>
        <w:jc w:val="both"/>
        <w:textAlignment w:val="baseline"/>
      </w:pPr>
      <w:r w:rsidRPr="008749B7">
        <w:t xml:space="preserve">Il CAD continua a riconoscere il valore della Firma Elettronica Avanzata nell'art.21 comma 2 "Il documento informatico sottoscritto con firma elettronica avanzata, qualificata o digitale, formato nel rispetto delle regole tecniche di cui all'articolo 20, comma 3, ha altresì l'efficacia prevista dall'articolo 2702 del </w:t>
      </w:r>
      <w:proofErr w:type="gramStart"/>
      <w:r w:rsidRPr="008749B7">
        <w:t>codice civile</w:t>
      </w:r>
      <w:proofErr w:type="gramEnd"/>
      <w:r w:rsidRPr="008749B7">
        <w:t>".</w:t>
      </w:r>
    </w:p>
    <w:p w14:paraId="0E5AFA8C" w14:textId="77777777" w:rsidR="00E869B3" w:rsidRPr="008749B7" w:rsidRDefault="00E869B3" w:rsidP="00E869B3"/>
    <w:p w14:paraId="534A97A3" w14:textId="77777777" w:rsidR="00E869B3" w:rsidRPr="008749B7" w:rsidRDefault="00E869B3" w:rsidP="00E869B3">
      <w:pPr>
        <w:numPr>
          <w:ilvl w:val="0"/>
          <w:numId w:val="24"/>
        </w:numPr>
        <w:suppressAutoHyphens/>
        <w:autoSpaceDE w:val="0"/>
        <w:spacing w:after="0" w:line="100" w:lineRule="atLeast"/>
        <w:jc w:val="both"/>
        <w:textAlignment w:val="baseline"/>
      </w:pPr>
      <w:r w:rsidRPr="008749B7">
        <w:t xml:space="preserve">Il DPCM del 22 febbraio 2013 è ancora in vigore e all’art. 61 comma 2 recita: "L'utilizzo della Carta d’Identità Elettronica, della Carta Nazionale dei Servizi, del documento d’identità dei pubblici dipendenti (Mod. </w:t>
      </w:r>
      <w:proofErr w:type="spellStart"/>
      <w:r w:rsidRPr="008749B7">
        <w:t>ATe</w:t>
      </w:r>
      <w:proofErr w:type="spellEnd"/>
      <w:r w:rsidRPr="008749B7">
        <w:t>), del passaporto elettronico e degli altri strumenti ad essi conformi sostituisce, nei confronti della pubblica amministrazione, la firma elettronica avanzata ai sensi delle presenti regole tecniche per i servizi e le attività di cui agli articoli 64 e 65 del codice."</w:t>
      </w:r>
    </w:p>
    <w:p w14:paraId="6FA82CB1" w14:textId="77777777" w:rsidR="00E869B3" w:rsidRPr="008749B7" w:rsidRDefault="00E869B3" w:rsidP="00E869B3">
      <w:pPr>
        <w:pStyle w:val="Normale3"/>
      </w:pPr>
    </w:p>
    <w:p w14:paraId="21C77265" w14:textId="77777777" w:rsidR="00E869B3" w:rsidRPr="008749B7" w:rsidRDefault="00E869B3" w:rsidP="00E869B3">
      <w:pPr>
        <w:pStyle w:val="Normale3"/>
      </w:pPr>
      <w:r w:rsidRPr="008749B7">
        <w:t>Da tutto questo se ne deduce che la FEA è ancora disciplinata, è ancora riconosciuta dal CAD e che l’utilizzo della CNS produce "de iure" gli stessi effetti di una FEA nell’ambito dei servizi e delle attività tra cittadini e pubbliche amministrazioni.</w:t>
      </w:r>
    </w:p>
    <w:p w14:paraId="7B7C5C56" w14:textId="77777777" w:rsidR="00E869B3" w:rsidRPr="008749B7" w:rsidRDefault="00E869B3" w:rsidP="00E869B3">
      <w:pPr>
        <w:pStyle w:val="Normale3"/>
        <w:rPr>
          <w:b/>
        </w:rPr>
      </w:pPr>
      <w:r w:rsidRPr="008749B7">
        <w:t>Pertanto, salvo diverse modifiche al DPCM di cui sopra, la firma con CNS è da considerarsi una FEA nell'interlocuzione tra cittadini e PA.</w:t>
      </w:r>
    </w:p>
    <w:p w14:paraId="7306B144" w14:textId="7FAAFEFD" w:rsidR="00AC5EE2" w:rsidRDefault="00E869B3" w:rsidP="004C587C">
      <w:pPr>
        <w:pStyle w:val="Normale3"/>
        <w:rPr>
          <w:rStyle w:val="Enfasicorsivo"/>
          <w:rFonts w:cs="Arial"/>
          <w:b/>
          <w:i w:val="0"/>
          <w:iCs/>
          <w:smallCaps/>
          <w:sz w:val="28"/>
        </w:rPr>
      </w:pPr>
      <w:r w:rsidRPr="008749B7">
        <w:rPr>
          <w:b/>
        </w:rPr>
        <w:t>Nei bandi in emanazione dal 1° gennaio 2017</w:t>
      </w:r>
      <w:r w:rsidRPr="008749B7">
        <w:t xml:space="preserve"> devono essere richiamate le norme previste dal Regolamento (UE) n. 910/2014 per quanto concerne la firma elettronica dei documenti prodotti. </w:t>
      </w:r>
    </w:p>
    <w:sectPr w:rsidR="00AC5EE2" w:rsidSect="004C587C">
      <w:footerReference w:type="default" r:id="rId18"/>
      <w:pgSz w:w="11906" w:h="16838"/>
      <w:pgMar w:top="386"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9FE7FF" w14:textId="77777777" w:rsidR="007B1ACF" w:rsidRDefault="007B1ACF" w:rsidP="007661A9">
      <w:pPr>
        <w:spacing w:after="0" w:line="240" w:lineRule="auto"/>
      </w:pPr>
      <w:r>
        <w:separator/>
      </w:r>
    </w:p>
  </w:endnote>
  <w:endnote w:type="continuationSeparator" w:id="0">
    <w:p w14:paraId="0F045875" w14:textId="77777777" w:rsidR="007B1ACF" w:rsidRDefault="007B1ACF" w:rsidP="007661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HelvLight">
    <w:panose1 w:val="00000000000000000000"/>
    <w:charset w:val="00"/>
    <w:family w:val="auto"/>
    <w:pitch w:val="variable"/>
    <w:sig w:usb0="00000003" w:usb1="00000000" w:usb2="00000000" w:usb3="00000000" w:csb0="00000001" w:csb1="00000000"/>
  </w:font>
  <w:font w:name="Tw Cen MT">
    <w:panose1 w:val="020B06020201040206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Liberation Serif">
    <w:altName w:val="Times New Roman"/>
    <w:charset w:val="00"/>
    <w:family w:val="roman"/>
    <w:pitch w:val="variable"/>
  </w:font>
  <w:font w:name="Arial MT">
    <w:altName w:val="Courier New"/>
    <w:charset w:val="01"/>
    <w:family w:val="swiss"/>
    <w:pitch w:val="variable"/>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8754E9" w14:textId="77777777" w:rsidR="004C587C" w:rsidRPr="005D0669" w:rsidRDefault="004C587C" w:rsidP="006A54F6">
    <w:pPr>
      <w:pStyle w:val="Pidipagina"/>
      <w:jc w:val="center"/>
      <w:rPr>
        <w:rFonts w:cs="Arial"/>
        <w:sz w:val="18"/>
        <w:szCs w:val="18"/>
      </w:rPr>
    </w:pPr>
    <w:r>
      <w:fldChar w:fldCharType="begin"/>
    </w:r>
    <w:r>
      <w:instrText>PAGE   \* MERGEFORMAT</w:instrText>
    </w:r>
    <w:r>
      <w:fldChar w:fldCharType="separate"/>
    </w:r>
    <w:r>
      <w:rPr>
        <w:noProof/>
      </w:rP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7D3DA7" w14:textId="77777777" w:rsidR="008754E9" w:rsidRDefault="008754E9">
    <w:pPr>
      <w:pStyle w:val="Pidipagina"/>
      <w:tabs>
        <w:tab w:val="left" w:pos="13183"/>
      </w:tabs>
      <w:jc w:val="right"/>
    </w:pPr>
    <w:r>
      <w:tab/>
    </w:r>
    <w:r>
      <w:tab/>
    </w:r>
    <w:r>
      <w:fldChar w:fldCharType="begin"/>
    </w:r>
    <w:r>
      <w:instrText xml:space="preserve"> PAGE </w:instrText>
    </w:r>
    <w:r>
      <w:fldChar w:fldCharType="separate"/>
    </w:r>
    <w:r>
      <w:rPr>
        <w:noProof/>
      </w:rPr>
      <w:t>28</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74747462"/>
      <w:docPartObj>
        <w:docPartGallery w:val="Page Numbers (Bottom of Page)"/>
        <w:docPartUnique/>
      </w:docPartObj>
    </w:sdtPr>
    <w:sdtEndPr/>
    <w:sdtContent>
      <w:p w14:paraId="57F68DD7" w14:textId="3FFCAE5B" w:rsidR="008754E9" w:rsidRDefault="008754E9">
        <w:pPr>
          <w:pStyle w:val="Pidipagina"/>
          <w:jc w:val="right"/>
        </w:pPr>
        <w:r>
          <w:fldChar w:fldCharType="begin"/>
        </w:r>
        <w:r>
          <w:instrText>PAGE   \* MERGEFORMAT</w:instrText>
        </w:r>
        <w:r>
          <w:fldChar w:fldCharType="separate"/>
        </w:r>
        <w:r>
          <w:t>2</w:t>
        </w:r>
        <w:r>
          <w:fldChar w:fldCharType="end"/>
        </w:r>
      </w:p>
    </w:sdtContent>
  </w:sdt>
  <w:p w14:paraId="74587C8B" w14:textId="77777777" w:rsidR="008754E9" w:rsidRDefault="008754E9">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9314CE" w14:textId="77777777" w:rsidR="007B1ACF" w:rsidRDefault="007B1ACF" w:rsidP="007661A9">
      <w:pPr>
        <w:spacing w:after="0" w:line="240" w:lineRule="auto"/>
      </w:pPr>
      <w:r>
        <w:separator/>
      </w:r>
    </w:p>
  </w:footnote>
  <w:footnote w:type="continuationSeparator" w:id="0">
    <w:p w14:paraId="74A98ECD" w14:textId="77777777" w:rsidR="007B1ACF" w:rsidRDefault="007B1ACF" w:rsidP="007661A9">
      <w:pPr>
        <w:spacing w:after="0" w:line="240" w:lineRule="auto"/>
      </w:pPr>
      <w:r>
        <w:continuationSeparator/>
      </w:r>
    </w:p>
  </w:footnote>
  <w:footnote w:id="1">
    <w:p w14:paraId="2EEF761B" w14:textId="77777777" w:rsidR="008754E9" w:rsidRPr="00773139" w:rsidRDefault="008754E9" w:rsidP="00ED2E35">
      <w:pPr>
        <w:autoSpaceDE w:val="0"/>
        <w:autoSpaceDN w:val="0"/>
        <w:jc w:val="both"/>
        <w:rPr>
          <w:rFonts w:ascii="HelvLight" w:hAnsi="HelvLight"/>
          <w:sz w:val="18"/>
          <w:szCs w:val="18"/>
        </w:rPr>
      </w:pPr>
      <w:r w:rsidRPr="00773139">
        <w:rPr>
          <w:rStyle w:val="Rimandonotaapidipagina"/>
          <w:rFonts w:ascii="HelvLight" w:hAnsi="HelvLight"/>
          <w:sz w:val="18"/>
          <w:szCs w:val="18"/>
        </w:rPr>
        <w:footnoteRef/>
      </w:r>
      <w:r w:rsidRPr="00773139">
        <w:rPr>
          <w:rFonts w:ascii="HelvLight" w:hAnsi="HelvLight"/>
          <w:sz w:val="18"/>
          <w:szCs w:val="18"/>
        </w:rPr>
        <w:t xml:space="preserve"> </w:t>
      </w:r>
      <w:r w:rsidRPr="00DB2257">
        <w:rPr>
          <w:rFonts w:cstheme="minorHAnsi"/>
          <w:sz w:val="18"/>
          <w:szCs w:val="18"/>
        </w:rPr>
        <w:t>Il progetto verrà valutato in merito alla capacità di espositiva dei propri prodotti/attività, la capacità espositiva, di attrattività e di presentazione dei propri prodotti/servizi. È possibile utilizzare rendering, descrizioni, immagini.</w:t>
      </w:r>
      <w:r w:rsidRPr="00773139">
        <w:rPr>
          <w:rFonts w:ascii="HelvLight" w:hAnsi="HelvLight"/>
          <w:sz w:val="18"/>
          <w:szCs w:val="18"/>
        </w:rPr>
        <w:t xml:space="preserve">  </w:t>
      </w:r>
    </w:p>
    <w:p w14:paraId="3392C599" w14:textId="77777777" w:rsidR="008754E9" w:rsidRDefault="008754E9" w:rsidP="00ED2E35">
      <w:pPr>
        <w:pStyle w:val="Testonotaapidipagina"/>
      </w:pPr>
    </w:p>
  </w:footnote>
  <w:footnote w:id="2">
    <w:p w14:paraId="74D56013" w14:textId="77777777" w:rsidR="004C587C" w:rsidRDefault="004C587C" w:rsidP="004C587C">
      <w:pPr>
        <w:pStyle w:val="Testonotaapidipagina"/>
        <w:jc w:val="both"/>
      </w:pPr>
      <w:r>
        <w:rPr>
          <w:rStyle w:val="Rimandonotaapidipagina"/>
        </w:rPr>
        <w:footnoteRef/>
      </w:r>
      <w:r>
        <w:t xml:space="preserve"> </w:t>
      </w:r>
      <w:r w:rsidRPr="00DC6DB1">
        <w:rPr>
          <w:sz w:val="16"/>
          <w:szCs w:val="16"/>
        </w:rPr>
        <w:t xml:space="preserve">Si considera impresa qualsiasi entità che eserciti una attività economica, indipendentemente dalla sua </w:t>
      </w:r>
      <w:r>
        <w:rPr>
          <w:sz w:val="16"/>
          <w:szCs w:val="16"/>
        </w:rPr>
        <w:t xml:space="preserve">forma </w:t>
      </w:r>
      <w:r w:rsidRPr="00DC6DB1">
        <w:rPr>
          <w:sz w:val="16"/>
          <w:szCs w:val="16"/>
        </w:rPr>
        <w:t>giuridica. In particolare sono considerate tali le entità che eser</w:t>
      </w:r>
      <w:r>
        <w:rPr>
          <w:sz w:val="16"/>
          <w:szCs w:val="16"/>
        </w:rPr>
        <w:t>c</w:t>
      </w:r>
      <w:r w:rsidRPr="00DC6DB1">
        <w:rPr>
          <w:sz w:val="16"/>
          <w:szCs w:val="16"/>
        </w:rPr>
        <w:t>itano un’attività artigianale o altre attività a titolo individuale o familiare, le società di persone o le associazioni che esercitano regolarmente un’attività economica. Sono ricompresi in tale definizione anche i professionisti, singoli o associati, secondo le modalità definite dal bando.</w:t>
      </w:r>
    </w:p>
  </w:footnote>
  <w:footnote w:id="3">
    <w:p w14:paraId="38D3A6D3" w14:textId="77777777" w:rsidR="004C587C" w:rsidRPr="009A673D" w:rsidRDefault="004C587C" w:rsidP="004C587C">
      <w:pPr>
        <w:pStyle w:val="Testonotaapidipagina"/>
        <w:rPr>
          <w:sz w:val="16"/>
          <w:szCs w:val="16"/>
        </w:rPr>
      </w:pPr>
      <w:r>
        <w:rPr>
          <w:rStyle w:val="Rimandonotaapidipagina"/>
        </w:rPr>
        <w:footnoteRef/>
      </w:r>
      <w:r>
        <w:t xml:space="preserve"> </w:t>
      </w:r>
      <w:r w:rsidRPr="009A673D">
        <w:rPr>
          <w:sz w:val="16"/>
          <w:szCs w:val="16"/>
        </w:rPr>
        <w:t>Nel caso di professionista indicare il L</w:t>
      </w:r>
      <w:r w:rsidRPr="005A66AE">
        <w:rPr>
          <w:sz w:val="16"/>
          <w:szCs w:val="16"/>
        </w:rPr>
        <w:t>uogo</w:t>
      </w:r>
      <w:r w:rsidRPr="009A673D">
        <w:rPr>
          <w:sz w:val="16"/>
          <w:szCs w:val="16"/>
        </w:rPr>
        <w:t xml:space="preserve"> di esercizio prevalente</w:t>
      </w:r>
      <w:r>
        <w:rPr>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B3B21D" w14:textId="77777777" w:rsidR="004C587C" w:rsidRDefault="004C587C" w:rsidP="00AD0136">
    <w:pPr>
      <w:pStyle w:val="Intestazione"/>
      <w:rPr>
        <w:rFonts w:ascii="Garamond" w:hAnsi="Garamond"/>
        <w:i/>
      </w:rPr>
    </w:pPr>
  </w:p>
  <w:p w14:paraId="4AC4C49F" w14:textId="77777777" w:rsidR="004C587C" w:rsidRDefault="004C587C" w:rsidP="00AD0136">
    <w:pPr>
      <w:pStyle w:val="Intestazione"/>
      <w:rPr>
        <w:rFonts w:ascii="Garamond" w:hAnsi="Garamond"/>
        <w:i/>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8BB8CA" w14:textId="77777777" w:rsidR="008754E9" w:rsidRDefault="008754E9">
    <w:pPr>
      <w:pStyle w:val="Intestazione"/>
      <w:tabs>
        <w:tab w:val="right" w:pos="10632"/>
      </w:tabs>
    </w:pPr>
    <w:r>
      <w:rPr>
        <w:rStyle w:val="Carpredefinitoparagrafo1"/>
      </w:rPr>
      <w:t xml:space="preserve">                                                                                            </w:t>
    </w:r>
  </w:p>
  <w:p w14:paraId="083CEEFC" w14:textId="77777777" w:rsidR="008754E9" w:rsidRDefault="008754E9">
    <w:pPr>
      <w:pStyle w:val="Intestazione"/>
      <w:tabs>
        <w:tab w:val="right" w:pos="10632"/>
      </w:tab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Titolo1"/>
      <w:suff w:val="nothing"/>
      <w:lvlText w:val=""/>
      <w:lvlJc w:val="left"/>
      <w:pPr>
        <w:tabs>
          <w:tab w:val="num" w:pos="0"/>
        </w:tabs>
        <w:ind w:left="0" w:firstLine="0"/>
      </w:pPr>
    </w:lvl>
    <w:lvl w:ilvl="1">
      <w:start w:val="1"/>
      <w:numFmt w:val="decimal"/>
      <w:pStyle w:val="Titolo2"/>
      <w:lvlText w:val="%2"/>
      <w:lvlJc w:val="left"/>
      <w:pPr>
        <w:tabs>
          <w:tab w:val="num" w:pos="0"/>
        </w:tabs>
        <w:ind w:left="576" w:hanging="576"/>
      </w:pPr>
      <w:rPr>
        <w:i w:val="0"/>
      </w:rPr>
    </w:lvl>
    <w:lvl w:ilvl="2">
      <w:start w:val="1"/>
      <w:numFmt w:val="none"/>
      <w:pStyle w:val="Titolo3"/>
      <w:suff w:val="nothing"/>
      <w:lvlText w:val=""/>
      <w:lvlJc w:val="left"/>
      <w:pPr>
        <w:tabs>
          <w:tab w:val="num" w:pos="0"/>
        </w:tabs>
        <w:ind w:left="0" w:firstLine="0"/>
      </w:pPr>
    </w:lvl>
    <w:lvl w:ilvl="3">
      <w:start w:val="1"/>
      <w:numFmt w:val="none"/>
      <w:pStyle w:val="Titolo4"/>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decimal"/>
      <w:lvlText w:val="%2.%6"/>
      <w:lvlJc w:val="left"/>
      <w:pPr>
        <w:tabs>
          <w:tab w:val="num" w:pos="0"/>
        </w:tabs>
        <w:ind w:left="1152" w:hanging="1152"/>
      </w:pPr>
    </w:lvl>
    <w:lvl w:ilvl="6">
      <w:start w:val="1"/>
      <w:numFmt w:val="decimal"/>
      <w:lvlText w:val="%2.%6.%7"/>
      <w:lvlJc w:val="left"/>
      <w:pPr>
        <w:tabs>
          <w:tab w:val="num" w:pos="0"/>
        </w:tabs>
        <w:ind w:left="1296" w:hanging="1296"/>
      </w:pPr>
    </w:lvl>
    <w:lvl w:ilvl="7">
      <w:start w:val="1"/>
      <w:numFmt w:val="decimal"/>
      <w:pStyle w:val="Titolo8"/>
      <w:lvlText w:val="%2.%6.%7.%8"/>
      <w:lvlJc w:val="left"/>
      <w:pPr>
        <w:tabs>
          <w:tab w:val="num" w:pos="0"/>
        </w:tabs>
        <w:ind w:left="1440" w:hanging="1440"/>
      </w:pPr>
    </w:lvl>
    <w:lvl w:ilvl="8">
      <w:start w:val="1"/>
      <w:numFmt w:val="decimal"/>
      <w:lvlText w:val="%2.%6.%7.%8.%9"/>
      <w:lvlJc w:val="left"/>
      <w:pPr>
        <w:tabs>
          <w:tab w:val="num" w:pos="0"/>
        </w:tabs>
        <w:ind w:left="1584" w:hanging="1584"/>
      </w:pPr>
    </w:lvl>
  </w:abstractNum>
  <w:abstractNum w:abstractNumId="1" w15:restartNumberingAfterBreak="0">
    <w:nsid w:val="00000004"/>
    <w:multiLevelType w:val="multilevel"/>
    <w:tmpl w:val="00000004"/>
    <w:name w:val="LFO4"/>
    <w:lvl w:ilvl="0">
      <w:start w:val="1"/>
      <w:numFmt w:val="bullet"/>
      <w:lvlText w:val=""/>
      <w:lvlJc w:val="left"/>
      <w:pPr>
        <w:tabs>
          <w:tab w:val="num" w:pos="0"/>
        </w:tabs>
        <w:ind w:left="720" w:hanging="360"/>
      </w:pPr>
      <w:rPr>
        <w:rFonts w:ascii="Wingdings" w:hAnsi="Wingdings"/>
        <w:sz w:val="22"/>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 w15:restartNumberingAfterBreak="0">
    <w:nsid w:val="00000010"/>
    <w:multiLevelType w:val="multilevel"/>
    <w:tmpl w:val="00000010"/>
    <w:lvl w:ilvl="0">
      <w:start w:val="1"/>
      <w:numFmt w:val="bullet"/>
      <w:lvlText w:val=""/>
      <w:lvlJc w:val="left"/>
      <w:pPr>
        <w:tabs>
          <w:tab w:val="num" w:pos="0"/>
        </w:tabs>
        <w:ind w:left="720" w:hanging="360"/>
      </w:pPr>
      <w:rPr>
        <w:rFonts w:ascii="Wingdings" w:hAnsi="Wingdings" w:cs="Garamond"/>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3" w15:restartNumberingAfterBreak="0">
    <w:nsid w:val="00000012"/>
    <w:multiLevelType w:val="multilevel"/>
    <w:tmpl w:val="0000001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038F39D6"/>
    <w:multiLevelType w:val="singleLevel"/>
    <w:tmpl w:val="4CA2538E"/>
    <w:lvl w:ilvl="0">
      <w:start w:val="1"/>
      <w:numFmt w:val="lowerLetter"/>
      <w:lvlText w:val="%1)"/>
      <w:lvlJc w:val="left"/>
      <w:pPr>
        <w:tabs>
          <w:tab w:val="num" w:pos="360"/>
        </w:tabs>
        <w:ind w:left="360" w:hanging="360"/>
      </w:pPr>
      <w:rPr>
        <w:rFonts w:hint="default"/>
        <w:b w:val="0"/>
        <w:bCs w:val="0"/>
        <w:i w:val="0"/>
        <w:iCs w:val="0"/>
      </w:rPr>
    </w:lvl>
  </w:abstractNum>
  <w:abstractNum w:abstractNumId="5" w15:restartNumberingAfterBreak="0">
    <w:nsid w:val="135B3A7C"/>
    <w:multiLevelType w:val="hybridMultilevel"/>
    <w:tmpl w:val="C3C850E4"/>
    <w:lvl w:ilvl="0" w:tplc="CA8C0230">
      <w:start w:val="5"/>
      <w:numFmt w:val="bullet"/>
      <w:lvlText w:val="-"/>
      <w:lvlJc w:val="left"/>
      <w:pPr>
        <w:ind w:left="720" w:hanging="360"/>
      </w:pPr>
      <w:rPr>
        <w:rFonts w:ascii="Calibri" w:eastAsiaTheme="minorHAnsi" w:hAnsi="Calibri" w:cs="Calibri" w:hint="default"/>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13892513"/>
    <w:multiLevelType w:val="hybridMultilevel"/>
    <w:tmpl w:val="23549D14"/>
    <w:lvl w:ilvl="0" w:tplc="0410000D">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7" w15:restartNumberingAfterBreak="0">
    <w:nsid w:val="13D61E71"/>
    <w:multiLevelType w:val="hybridMultilevel"/>
    <w:tmpl w:val="A1048A58"/>
    <w:lvl w:ilvl="0" w:tplc="24BCCC84">
      <w:start w:val="9"/>
      <w:numFmt w:val="bullet"/>
      <w:lvlText w:val="-"/>
      <w:lvlJc w:val="left"/>
      <w:pPr>
        <w:ind w:left="720" w:hanging="360"/>
      </w:pPr>
      <w:rPr>
        <w:rFonts w:ascii="Calibri" w:eastAsia="SimSun"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1A5B5B61"/>
    <w:multiLevelType w:val="hybridMultilevel"/>
    <w:tmpl w:val="B5620F6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23C20653"/>
    <w:multiLevelType w:val="hybridMultilevel"/>
    <w:tmpl w:val="65CA7EEA"/>
    <w:lvl w:ilvl="0" w:tplc="C8168E2A">
      <w:start w:val="9"/>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27DC5CF2"/>
    <w:multiLevelType w:val="multilevel"/>
    <w:tmpl w:val="FF7A99FC"/>
    <w:lvl w:ilvl="0">
      <w:start w:val="1"/>
      <w:numFmt w:val="bullet"/>
      <w:lvlText w:val=""/>
      <w:lvlJc w:val="left"/>
      <w:pPr>
        <w:tabs>
          <w:tab w:val="num" w:pos="0"/>
        </w:tabs>
        <w:ind w:left="720" w:hanging="360"/>
      </w:pPr>
      <w:rPr>
        <w:rFonts w:ascii="Symbol" w:hAnsi="Symbol" w:hint="default"/>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1" w15:restartNumberingAfterBreak="0">
    <w:nsid w:val="29696B01"/>
    <w:multiLevelType w:val="hybridMultilevel"/>
    <w:tmpl w:val="41AA7C94"/>
    <w:lvl w:ilvl="0" w:tplc="0410000F">
      <w:start w:val="1"/>
      <w:numFmt w:val="decimal"/>
      <w:lvlText w:val="%1."/>
      <w:lvlJc w:val="left"/>
      <w:pPr>
        <w:ind w:left="360" w:hanging="360"/>
      </w:pPr>
    </w:lvl>
    <w:lvl w:ilvl="1" w:tplc="04100019" w:tentative="1">
      <w:start w:val="1"/>
      <w:numFmt w:val="lowerLetter"/>
      <w:lvlText w:val="%2."/>
      <w:lvlJc w:val="left"/>
      <w:pPr>
        <w:ind w:left="1689" w:hanging="360"/>
      </w:pPr>
    </w:lvl>
    <w:lvl w:ilvl="2" w:tplc="0410001B" w:tentative="1">
      <w:start w:val="1"/>
      <w:numFmt w:val="lowerRoman"/>
      <w:lvlText w:val="%3."/>
      <w:lvlJc w:val="right"/>
      <w:pPr>
        <w:ind w:left="2409" w:hanging="180"/>
      </w:pPr>
    </w:lvl>
    <w:lvl w:ilvl="3" w:tplc="0410000F" w:tentative="1">
      <w:start w:val="1"/>
      <w:numFmt w:val="decimal"/>
      <w:lvlText w:val="%4."/>
      <w:lvlJc w:val="left"/>
      <w:pPr>
        <w:ind w:left="3129" w:hanging="360"/>
      </w:pPr>
    </w:lvl>
    <w:lvl w:ilvl="4" w:tplc="04100019" w:tentative="1">
      <w:start w:val="1"/>
      <w:numFmt w:val="lowerLetter"/>
      <w:lvlText w:val="%5."/>
      <w:lvlJc w:val="left"/>
      <w:pPr>
        <w:ind w:left="3849" w:hanging="360"/>
      </w:pPr>
    </w:lvl>
    <w:lvl w:ilvl="5" w:tplc="0410001B" w:tentative="1">
      <w:start w:val="1"/>
      <w:numFmt w:val="lowerRoman"/>
      <w:lvlText w:val="%6."/>
      <w:lvlJc w:val="right"/>
      <w:pPr>
        <w:ind w:left="4569" w:hanging="180"/>
      </w:pPr>
    </w:lvl>
    <w:lvl w:ilvl="6" w:tplc="0410000F" w:tentative="1">
      <w:start w:val="1"/>
      <w:numFmt w:val="decimal"/>
      <w:lvlText w:val="%7."/>
      <w:lvlJc w:val="left"/>
      <w:pPr>
        <w:ind w:left="5289" w:hanging="360"/>
      </w:pPr>
    </w:lvl>
    <w:lvl w:ilvl="7" w:tplc="04100019" w:tentative="1">
      <w:start w:val="1"/>
      <w:numFmt w:val="lowerLetter"/>
      <w:lvlText w:val="%8."/>
      <w:lvlJc w:val="left"/>
      <w:pPr>
        <w:ind w:left="6009" w:hanging="360"/>
      </w:pPr>
    </w:lvl>
    <w:lvl w:ilvl="8" w:tplc="0410001B" w:tentative="1">
      <w:start w:val="1"/>
      <w:numFmt w:val="lowerRoman"/>
      <w:lvlText w:val="%9."/>
      <w:lvlJc w:val="right"/>
      <w:pPr>
        <w:ind w:left="6729" w:hanging="180"/>
      </w:pPr>
    </w:lvl>
  </w:abstractNum>
  <w:abstractNum w:abstractNumId="12" w15:restartNumberingAfterBreak="0">
    <w:nsid w:val="317D5688"/>
    <w:multiLevelType w:val="hybridMultilevel"/>
    <w:tmpl w:val="C196485C"/>
    <w:lvl w:ilvl="0" w:tplc="0410000F">
      <w:start w:val="1"/>
      <w:numFmt w:val="decimal"/>
      <w:lvlText w:val="%1."/>
      <w:lvlJc w:val="left"/>
      <w:pPr>
        <w:ind w:left="1068" w:hanging="360"/>
      </w:p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13" w15:restartNumberingAfterBreak="0">
    <w:nsid w:val="33BA2F59"/>
    <w:multiLevelType w:val="hybridMultilevel"/>
    <w:tmpl w:val="8B584390"/>
    <w:lvl w:ilvl="0" w:tplc="7478B620">
      <w:start w:val="5"/>
      <w:numFmt w:val="bullet"/>
      <w:lvlText w:val="-"/>
      <w:lvlJc w:val="left"/>
      <w:pPr>
        <w:ind w:left="720" w:hanging="360"/>
      </w:pPr>
      <w:rPr>
        <w:rFonts w:ascii="HelvLight" w:eastAsiaTheme="minorHAnsi" w:hAnsi="HelvLight"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35E2540C"/>
    <w:multiLevelType w:val="hybridMultilevel"/>
    <w:tmpl w:val="0BCAB7B8"/>
    <w:lvl w:ilvl="0" w:tplc="04100017">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5" w15:restartNumberingAfterBreak="0">
    <w:nsid w:val="37B257A8"/>
    <w:multiLevelType w:val="hybridMultilevel"/>
    <w:tmpl w:val="D45A096A"/>
    <w:lvl w:ilvl="0" w:tplc="7442793C">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4F2D4A59"/>
    <w:multiLevelType w:val="hybridMultilevel"/>
    <w:tmpl w:val="05AA9154"/>
    <w:lvl w:ilvl="0" w:tplc="24BCCC84">
      <w:start w:val="9"/>
      <w:numFmt w:val="bullet"/>
      <w:lvlText w:val="-"/>
      <w:lvlJc w:val="left"/>
      <w:pPr>
        <w:ind w:left="720" w:hanging="360"/>
      </w:pPr>
      <w:rPr>
        <w:rFonts w:ascii="Calibri" w:eastAsia="SimSun" w:hAnsi="Calibri" w:cs="Calibr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56122C20"/>
    <w:multiLevelType w:val="hybridMultilevel"/>
    <w:tmpl w:val="450AFE1A"/>
    <w:lvl w:ilvl="0" w:tplc="74287D74">
      <w:start w:val="5"/>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586200FF"/>
    <w:multiLevelType w:val="hybridMultilevel"/>
    <w:tmpl w:val="D4C6454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5AEA069E"/>
    <w:multiLevelType w:val="hybridMultilevel"/>
    <w:tmpl w:val="0EF8900C"/>
    <w:lvl w:ilvl="0" w:tplc="24BCCC84">
      <w:start w:val="9"/>
      <w:numFmt w:val="bullet"/>
      <w:lvlText w:val="-"/>
      <w:lvlJc w:val="left"/>
      <w:pPr>
        <w:ind w:left="720" w:hanging="360"/>
      </w:pPr>
      <w:rPr>
        <w:rFonts w:ascii="Calibri" w:eastAsia="SimSun"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60F26251"/>
    <w:multiLevelType w:val="hybridMultilevel"/>
    <w:tmpl w:val="233E73C8"/>
    <w:lvl w:ilvl="0" w:tplc="0410000D">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1" w15:restartNumberingAfterBreak="0">
    <w:nsid w:val="64672228"/>
    <w:multiLevelType w:val="hybridMultilevel"/>
    <w:tmpl w:val="E83AA884"/>
    <w:lvl w:ilvl="0" w:tplc="DEF860B8">
      <w:start w:val="1"/>
      <w:numFmt w:val="lowerLetter"/>
      <w:lvlText w:val="%1)"/>
      <w:lvlJc w:val="left"/>
      <w:pPr>
        <w:ind w:left="720" w:hanging="360"/>
      </w:pPr>
      <w:rPr>
        <w:rFonts w:hint="default"/>
        <w:color w:val="FF000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65F232AA"/>
    <w:multiLevelType w:val="multilevel"/>
    <w:tmpl w:val="F1EECEA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66687503"/>
    <w:multiLevelType w:val="hybridMultilevel"/>
    <w:tmpl w:val="D8DE3C2C"/>
    <w:lvl w:ilvl="0" w:tplc="60A4D39E">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679220A7"/>
    <w:multiLevelType w:val="hybridMultilevel"/>
    <w:tmpl w:val="B4BE71FE"/>
    <w:lvl w:ilvl="0" w:tplc="50D0C692">
      <w:numFmt w:val="bullet"/>
      <w:lvlText w:val="-"/>
      <w:lvlJc w:val="left"/>
      <w:pPr>
        <w:ind w:left="720" w:hanging="360"/>
      </w:pPr>
      <w:rPr>
        <w:rFonts w:ascii="Calibri" w:eastAsia="Calibr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71E0685E"/>
    <w:multiLevelType w:val="hybridMultilevel"/>
    <w:tmpl w:val="E25ED234"/>
    <w:lvl w:ilvl="0" w:tplc="0410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74343023"/>
    <w:multiLevelType w:val="hybridMultilevel"/>
    <w:tmpl w:val="DE0034C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7882581E"/>
    <w:multiLevelType w:val="hybridMultilevel"/>
    <w:tmpl w:val="73C243CE"/>
    <w:lvl w:ilvl="0" w:tplc="0410000D">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8" w15:restartNumberingAfterBreak="0">
    <w:nsid w:val="7D0D37D5"/>
    <w:multiLevelType w:val="hybridMultilevel"/>
    <w:tmpl w:val="53AC6DE2"/>
    <w:lvl w:ilvl="0" w:tplc="04100015">
      <w:start w:val="1"/>
      <w:numFmt w:val="upp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610625037">
    <w:abstractNumId w:val="22"/>
  </w:num>
  <w:num w:numId="2" w16cid:durableId="488982268">
    <w:abstractNumId w:val="27"/>
  </w:num>
  <w:num w:numId="3" w16cid:durableId="365564397">
    <w:abstractNumId w:val="20"/>
  </w:num>
  <w:num w:numId="4" w16cid:durableId="716394163">
    <w:abstractNumId w:val="6"/>
  </w:num>
  <w:num w:numId="5" w16cid:durableId="1258833927">
    <w:abstractNumId w:val="21"/>
  </w:num>
  <w:num w:numId="6" w16cid:durableId="114252366">
    <w:abstractNumId w:val="5"/>
  </w:num>
  <w:num w:numId="7" w16cid:durableId="1131023158">
    <w:abstractNumId w:val="9"/>
  </w:num>
  <w:num w:numId="8" w16cid:durableId="59719039">
    <w:abstractNumId w:val="28"/>
  </w:num>
  <w:num w:numId="9" w16cid:durableId="809059264">
    <w:abstractNumId w:val="25"/>
  </w:num>
  <w:num w:numId="10" w16cid:durableId="1503885798">
    <w:abstractNumId w:val="26"/>
  </w:num>
  <w:num w:numId="11" w16cid:durableId="988244880">
    <w:abstractNumId w:val="15"/>
  </w:num>
  <w:num w:numId="12" w16cid:durableId="1539588492">
    <w:abstractNumId w:val="24"/>
  </w:num>
  <w:num w:numId="13" w16cid:durableId="462697085">
    <w:abstractNumId w:val="0"/>
  </w:num>
  <w:num w:numId="14" w16cid:durableId="1447196856">
    <w:abstractNumId w:val="23"/>
  </w:num>
  <w:num w:numId="15" w16cid:durableId="1817650018">
    <w:abstractNumId w:val="1"/>
  </w:num>
  <w:num w:numId="16" w16cid:durableId="1447118194">
    <w:abstractNumId w:val="10"/>
  </w:num>
  <w:num w:numId="17" w16cid:durableId="34044298">
    <w:abstractNumId w:val="18"/>
  </w:num>
  <w:num w:numId="18" w16cid:durableId="184281015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586838312">
    <w:abstractNumId w:val="4"/>
  </w:num>
  <w:num w:numId="20" w16cid:durableId="1743989093">
    <w:abstractNumId w:val="7"/>
  </w:num>
  <w:num w:numId="21" w16cid:durableId="384988776">
    <w:abstractNumId w:val="11"/>
  </w:num>
  <w:num w:numId="22" w16cid:durableId="2016179239">
    <w:abstractNumId w:val="19"/>
  </w:num>
  <w:num w:numId="23" w16cid:durableId="403259467">
    <w:abstractNumId w:val="2"/>
  </w:num>
  <w:num w:numId="24" w16cid:durableId="1400327032">
    <w:abstractNumId w:val="3"/>
  </w:num>
  <w:num w:numId="25" w16cid:durableId="728462762">
    <w:abstractNumId w:val="8"/>
  </w:num>
  <w:num w:numId="26" w16cid:durableId="1796099198">
    <w:abstractNumId w:val="14"/>
  </w:num>
  <w:num w:numId="27" w16cid:durableId="1439595938">
    <w:abstractNumId w:val="12"/>
  </w:num>
  <w:num w:numId="28" w16cid:durableId="1770857421">
    <w:abstractNumId w:val="13"/>
  </w:num>
  <w:num w:numId="29" w16cid:durableId="612173257">
    <w:abstractNumId w:val="17"/>
  </w:num>
  <w:num w:numId="30" w16cid:durableId="49257102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0D9F"/>
    <w:rsid w:val="000050E1"/>
    <w:rsid w:val="00006D7B"/>
    <w:rsid w:val="000071CB"/>
    <w:rsid w:val="00022EB4"/>
    <w:rsid w:val="00024E12"/>
    <w:rsid w:val="00041B6E"/>
    <w:rsid w:val="00065EEF"/>
    <w:rsid w:val="00075CC6"/>
    <w:rsid w:val="000940B9"/>
    <w:rsid w:val="000C4967"/>
    <w:rsid w:val="000C6E66"/>
    <w:rsid w:val="000D0984"/>
    <w:rsid w:val="000D2C1C"/>
    <w:rsid w:val="000E6D47"/>
    <w:rsid w:val="000F46A2"/>
    <w:rsid w:val="0010558D"/>
    <w:rsid w:val="001055FC"/>
    <w:rsid w:val="00106F17"/>
    <w:rsid w:val="00141B59"/>
    <w:rsid w:val="00155F1A"/>
    <w:rsid w:val="001673B4"/>
    <w:rsid w:val="00173255"/>
    <w:rsid w:val="001A721F"/>
    <w:rsid w:val="001B2251"/>
    <w:rsid w:val="001D5D1D"/>
    <w:rsid w:val="001F12B8"/>
    <w:rsid w:val="001F7993"/>
    <w:rsid w:val="00201260"/>
    <w:rsid w:val="00217A84"/>
    <w:rsid w:val="00246F44"/>
    <w:rsid w:val="002716FE"/>
    <w:rsid w:val="0028432F"/>
    <w:rsid w:val="0029320A"/>
    <w:rsid w:val="002B0A9D"/>
    <w:rsid w:val="002F1323"/>
    <w:rsid w:val="002F5AD5"/>
    <w:rsid w:val="00300051"/>
    <w:rsid w:val="00306286"/>
    <w:rsid w:val="003237FF"/>
    <w:rsid w:val="00340F2A"/>
    <w:rsid w:val="0034212D"/>
    <w:rsid w:val="00377105"/>
    <w:rsid w:val="003A0E05"/>
    <w:rsid w:val="003B03A9"/>
    <w:rsid w:val="003B33B6"/>
    <w:rsid w:val="003B4DEF"/>
    <w:rsid w:val="003B5CFA"/>
    <w:rsid w:val="003B6EFB"/>
    <w:rsid w:val="003F4590"/>
    <w:rsid w:val="003F79D0"/>
    <w:rsid w:val="00402C63"/>
    <w:rsid w:val="00402DD7"/>
    <w:rsid w:val="00405B6E"/>
    <w:rsid w:val="00430816"/>
    <w:rsid w:val="004434B0"/>
    <w:rsid w:val="0044362F"/>
    <w:rsid w:val="004644BF"/>
    <w:rsid w:val="0049129C"/>
    <w:rsid w:val="00492F38"/>
    <w:rsid w:val="004956A5"/>
    <w:rsid w:val="004959EB"/>
    <w:rsid w:val="004C587C"/>
    <w:rsid w:val="004D4670"/>
    <w:rsid w:val="004D7B40"/>
    <w:rsid w:val="004F4C70"/>
    <w:rsid w:val="004F510C"/>
    <w:rsid w:val="004F7ED1"/>
    <w:rsid w:val="005143B5"/>
    <w:rsid w:val="0052668C"/>
    <w:rsid w:val="005305B2"/>
    <w:rsid w:val="00534FB5"/>
    <w:rsid w:val="00547C2E"/>
    <w:rsid w:val="0055205C"/>
    <w:rsid w:val="00554C04"/>
    <w:rsid w:val="00560B23"/>
    <w:rsid w:val="00567648"/>
    <w:rsid w:val="00595037"/>
    <w:rsid w:val="005961FE"/>
    <w:rsid w:val="005B2F47"/>
    <w:rsid w:val="005B486F"/>
    <w:rsid w:val="005D39D4"/>
    <w:rsid w:val="005E2E85"/>
    <w:rsid w:val="00605B8C"/>
    <w:rsid w:val="00666016"/>
    <w:rsid w:val="006740F2"/>
    <w:rsid w:val="006F18F3"/>
    <w:rsid w:val="00723C8F"/>
    <w:rsid w:val="00724DEA"/>
    <w:rsid w:val="0073774C"/>
    <w:rsid w:val="007661A9"/>
    <w:rsid w:val="007720E1"/>
    <w:rsid w:val="00773ED0"/>
    <w:rsid w:val="0079373C"/>
    <w:rsid w:val="007A0BAC"/>
    <w:rsid w:val="007B1ACF"/>
    <w:rsid w:val="007B38DE"/>
    <w:rsid w:val="007B6185"/>
    <w:rsid w:val="007E41E5"/>
    <w:rsid w:val="007E7AF9"/>
    <w:rsid w:val="00805627"/>
    <w:rsid w:val="00816E00"/>
    <w:rsid w:val="00867CCD"/>
    <w:rsid w:val="008754E9"/>
    <w:rsid w:val="00876342"/>
    <w:rsid w:val="0087782C"/>
    <w:rsid w:val="0088384F"/>
    <w:rsid w:val="008954DC"/>
    <w:rsid w:val="008A060C"/>
    <w:rsid w:val="008C0F33"/>
    <w:rsid w:val="008D764F"/>
    <w:rsid w:val="008E2B54"/>
    <w:rsid w:val="008F4FC9"/>
    <w:rsid w:val="009039D9"/>
    <w:rsid w:val="00913246"/>
    <w:rsid w:val="00931807"/>
    <w:rsid w:val="0093339B"/>
    <w:rsid w:val="00951280"/>
    <w:rsid w:val="009573B6"/>
    <w:rsid w:val="00964FCC"/>
    <w:rsid w:val="00973B48"/>
    <w:rsid w:val="00982DD4"/>
    <w:rsid w:val="009B2EA7"/>
    <w:rsid w:val="009B674E"/>
    <w:rsid w:val="009C2FE2"/>
    <w:rsid w:val="009C3A36"/>
    <w:rsid w:val="009D3B90"/>
    <w:rsid w:val="009E0D9F"/>
    <w:rsid w:val="009E7609"/>
    <w:rsid w:val="00A017FF"/>
    <w:rsid w:val="00A0278B"/>
    <w:rsid w:val="00A1770A"/>
    <w:rsid w:val="00A17BB3"/>
    <w:rsid w:val="00A230AE"/>
    <w:rsid w:val="00A23184"/>
    <w:rsid w:val="00A2553D"/>
    <w:rsid w:val="00A272B3"/>
    <w:rsid w:val="00A2735E"/>
    <w:rsid w:val="00A3405D"/>
    <w:rsid w:val="00A6669E"/>
    <w:rsid w:val="00A76FB7"/>
    <w:rsid w:val="00A941C5"/>
    <w:rsid w:val="00AA38B8"/>
    <w:rsid w:val="00AB1026"/>
    <w:rsid w:val="00AB7A07"/>
    <w:rsid w:val="00AC0D59"/>
    <w:rsid w:val="00AC249B"/>
    <w:rsid w:val="00AC5EE2"/>
    <w:rsid w:val="00AE5ACA"/>
    <w:rsid w:val="00B04039"/>
    <w:rsid w:val="00B05DAE"/>
    <w:rsid w:val="00B103EE"/>
    <w:rsid w:val="00B145ED"/>
    <w:rsid w:val="00B15F0C"/>
    <w:rsid w:val="00B17FF3"/>
    <w:rsid w:val="00B31854"/>
    <w:rsid w:val="00B33A60"/>
    <w:rsid w:val="00B4631D"/>
    <w:rsid w:val="00B466D2"/>
    <w:rsid w:val="00B47A82"/>
    <w:rsid w:val="00B52F28"/>
    <w:rsid w:val="00B95D1A"/>
    <w:rsid w:val="00B96E87"/>
    <w:rsid w:val="00BB3CB0"/>
    <w:rsid w:val="00BB473E"/>
    <w:rsid w:val="00BD6BDF"/>
    <w:rsid w:val="00C0257A"/>
    <w:rsid w:val="00C02DE9"/>
    <w:rsid w:val="00C12CC8"/>
    <w:rsid w:val="00C22FEC"/>
    <w:rsid w:val="00C2337A"/>
    <w:rsid w:val="00C253D6"/>
    <w:rsid w:val="00C265A6"/>
    <w:rsid w:val="00C277B7"/>
    <w:rsid w:val="00C322BD"/>
    <w:rsid w:val="00C46556"/>
    <w:rsid w:val="00C75000"/>
    <w:rsid w:val="00C91C8C"/>
    <w:rsid w:val="00C9200A"/>
    <w:rsid w:val="00C92A1E"/>
    <w:rsid w:val="00CB598C"/>
    <w:rsid w:val="00CC37E7"/>
    <w:rsid w:val="00CC798D"/>
    <w:rsid w:val="00CE3374"/>
    <w:rsid w:val="00CF0E92"/>
    <w:rsid w:val="00D105A3"/>
    <w:rsid w:val="00D10CC1"/>
    <w:rsid w:val="00D12922"/>
    <w:rsid w:val="00D23B2A"/>
    <w:rsid w:val="00D50AD3"/>
    <w:rsid w:val="00D571E9"/>
    <w:rsid w:val="00D6691F"/>
    <w:rsid w:val="00D674ED"/>
    <w:rsid w:val="00D70192"/>
    <w:rsid w:val="00D773AB"/>
    <w:rsid w:val="00D9682D"/>
    <w:rsid w:val="00DB2257"/>
    <w:rsid w:val="00DB7A9B"/>
    <w:rsid w:val="00DC39E0"/>
    <w:rsid w:val="00DD038F"/>
    <w:rsid w:val="00DD152E"/>
    <w:rsid w:val="00DF2636"/>
    <w:rsid w:val="00E16FDF"/>
    <w:rsid w:val="00E22D07"/>
    <w:rsid w:val="00E3314E"/>
    <w:rsid w:val="00E3465A"/>
    <w:rsid w:val="00E35871"/>
    <w:rsid w:val="00E71105"/>
    <w:rsid w:val="00E74883"/>
    <w:rsid w:val="00E869B3"/>
    <w:rsid w:val="00E9229D"/>
    <w:rsid w:val="00EB0669"/>
    <w:rsid w:val="00EC0B31"/>
    <w:rsid w:val="00EC2001"/>
    <w:rsid w:val="00EC4D42"/>
    <w:rsid w:val="00ED2E35"/>
    <w:rsid w:val="00ED39D6"/>
    <w:rsid w:val="00EE3D11"/>
    <w:rsid w:val="00F0242D"/>
    <w:rsid w:val="00F257AF"/>
    <w:rsid w:val="00F45AD5"/>
    <w:rsid w:val="00F52E88"/>
    <w:rsid w:val="00F5562F"/>
    <w:rsid w:val="00F6684E"/>
    <w:rsid w:val="00F74CCC"/>
    <w:rsid w:val="00F74D07"/>
    <w:rsid w:val="00F7749E"/>
    <w:rsid w:val="00F858D5"/>
    <w:rsid w:val="00F92503"/>
    <w:rsid w:val="00FD33CE"/>
    <w:rsid w:val="00FD380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A97C43"/>
  <w15:chartTrackingRefBased/>
  <w15:docId w15:val="{8EA4DE3D-C017-4F2E-830D-478C093799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1"/>
    <w:next w:val="Normale1"/>
    <w:link w:val="Titolo1Carattere"/>
    <w:qFormat/>
    <w:rsid w:val="000C6E66"/>
    <w:pPr>
      <w:keepNext/>
      <w:keepLines/>
      <w:numPr>
        <w:numId w:val="13"/>
      </w:numPr>
      <w:spacing w:before="480" w:after="200"/>
      <w:outlineLvl w:val="0"/>
    </w:pPr>
    <w:rPr>
      <w:rFonts w:eastAsia="Times New Roman"/>
      <w:b/>
      <w:bCs/>
      <w:color w:val="92D050"/>
      <w:sz w:val="32"/>
      <w:szCs w:val="28"/>
    </w:rPr>
  </w:style>
  <w:style w:type="paragraph" w:styleId="Titolo2">
    <w:name w:val="heading 2"/>
    <w:basedOn w:val="Normale1"/>
    <w:next w:val="Normale1"/>
    <w:link w:val="Titolo2Carattere"/>
    <w:qFormat/>
    <w:rsid w:val="000C6E66"/>
    <w:pPr>
      <w:keepNext/>
      <w:keepLines/>
      <w:numPr>
        <w:ilvl w:val="1"/>
        <w:numId w:val="13"/>
      </w:numPr>
      <w:spacing w:before="200" w:after="200"/>
      <w:outlineLvl w:val="1"/>
    </w:pPr>
    <w:rPr>
      <w:rFonts w:ascii="Cambria" w:eastAsia="Times New Roman" w:hAnsi="Cambria" w:cs="Cambria"/>
      <w:b/>
      <w:bCs/>
      <w:color w:val="4F81BD"/>
      <w:sz w:val="26"/>
      <w:szCs w:val="26"/>
    </w:rPr>
  </w:style>
  <w:style w:type="paragraph" w:styleId="Titolo3">
    <w:name w:val="heading 3"/>
    <w:basedOn w:val="Normale1"/>
    <w:next w:val="Normale1"/>
    <w:link w:val="Titolo3Carattere"/>
    <w:qFormat/>
    <w:rsid w:val="000C6E66"/>
    <w:pPr>
      <w:keepNext/>
      <w:keepLines/>
      <w:numPr>
        <w:ilvl w:val="2"/>
        <w:numId w:val="13"/>
      </w:numPr>
      <w:spacing w:before="360" w:after="200"/>
      <w:outlineLvl w:val="2"/>
    </w:pPr>
    <w:rPr>
      <w:rFonts w:eastAsia="Times New Roman"/>
      <w:b/>
      <w:bCs/>
      <w:iCs/>
      <w:sz w:val="28"/>
    </w:rPr>
  </w:style>
  <w:style w:type="paragraph" w:styleId="Titolo4">
    <w:name w:val="heading 4"/>
    <w:basedOn w:val="Normale1"/>
    <w:next w:val="Normale1"/>
    <w:link w:val="Titolo4Carattere"/>
    <w:qFormat/>
    <w:rsid w:val="000C6E66"/>
    <w:pPr>
      <w:keepNext/>
      <w:keepLines/>
      <w:numPr>
        <w:ilvl w:val="3"/>
        <w:numId w:val="13"/>
      </w:numPr>
      <w:spacing w:before="200" w:after="200"/>
      <w:outlineLvl w:val="3"/>
    </w:pPr>
    <w:rPr>
      <w:rFonts w:ascii="Cambria" w:eastAsia="Times New Roman" w:hAnsi="Cambria" w:cs="Cambria"/>
      <w:bCs/>
      <w:i/>
      <w:iCs/>
      <w:color w:val="000000"/>
      <w:u w:val="single"/>
    </w:rPr>
  </w:style>
  <w:style w:type="paragraph" w:styleId="Titolo8">
    <w:name w:val="heading 8"/>
    <w:basedOn w:val="Normale1"/>
    <w:next w:val="Normale1"/>
    <w:link w:val="Titolo8Carattere"/>
    <w:qFormat/>
    <w:rsid w:val="000C6E66"/>
    <w:pPr>
      <w:keepNext/>
      <w:keepLines/>
      <w:numPr>
        <w:ilvl w:val="7"/>
        <w:numId w:val="13"/>
      </w:numPr>
      <w:spacing w:before="200" w:after="0"/>
      <w:outlineLvl w:val="7"/>
    </w:pPr>
    <w:rPr>
      <w:rFonts w:ascii="Cambria" w:eastAsia="Times New Roman" w:hAnsi="Cambria" w:cs="Cambria"/>
      <w:color w:val="404040"/>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B95D1A"/>
    <w:pPr>
      <w:autoSpaceDE w:val="0"/>
      <w:autoSpaceDN w:val="0"/>
      <w:adjustRightInd w:val="0"/>
      <w:spacing w:after="0" w:line="240" w:lineRule="auto"/>
    </w:pPr>
    <w:rPr>
      <w:rFonts w:ascii="Times New Roman" w:hAnsi="Times New Roman" w:cs="Times New Roman"/>
      <w:color w:val="000000"/>
      <w:sz w:val="24"/>
      <w:szCs w:val="24"/>
    </w:rPr>
  </w:style>
  <w:style w:type="paragraph" w:styleId="Paragrafoelenco">
    <w:name w:val="List Paragraph"/>
    <w:aliases w:val="Paragrafo elenco livello 1,Paragrafo elenco1,Bullet List,FooterText,numbered,List Paragraph,Normal bullet 2,Paragrafo elenco puntato,EL Paragrafo elenco,List Bulletized,Paragrafo elenco 1°liv,Paragrafo elenco 2,List Paragraph11"/>
    <w:basedOn w:val="Normale"/>
    <w:link w:val="ParagrafoelencoCarattere"/>
    <w:uiPriority w:val="34"/>
    <w:qFormat/>
    <w:rsid w:val="00B95D1A"/>
    <w:pPr>
      <w:ind w:left="720"/>
      <w:contextualSpacing/>
    </w:pPr>
  </w:style>
  <w:style w:type="character" w:styleId="Collegamentoipertestuale">
    <w:name w:val="Hyperlink"/>
    <w:basedOn w:val="Carpredefinitoparagrafo"/>
    <w:uiPriority w:val="99"/>
    <w:unhideWhenUsed/>
    <w:rsid w:val="00A941C5"/>
    <w:rPr>
      <w:color w:val="0563C1" w:themeColor="hyperlink"/>
      <w:u w:val="single"/>
    </w:rPr>
  </w:style>
  <w:style w:type="character" w:styleId="Menzionenonrisolta">
    <w:name w:val="Unresolved Mention"/>
    <w:basedOn w:val="Carpredefinitoparagrafo"/>
    <w:uiPriority w:val="99"/>
    <w:semiHidden/>
    <w:unhideWhenUsed/>
    <w:rsid w:val="00A941C5"/>
    <w:rPr>
      <w:color w:val="605E5C"/>
      <w:shd w:val="clear" w:color="auto" w:fill="E1DFDD"/>
    </w:rPr>
  </w:style>
  <w:style w:type="table" w:styleId="Grigliatabella">
    <w:name w:val="Table Grid"/>
    <w:basedOn w:val="Tabellanormale"/>
    <w:uiPriority w:val="39"/>
    <w:rsid w:val="005E2E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notaapidipagina">
    <w:name w:val="footnote text"/>
    <w:basedOn w:val="Normale"/>
    <w:link w:val="TestonotaapidipaginaCarattere"/>
    <w:uiPriority w:val="99"/>
    <w:unhideWhenUsed/>
    <w:rsid w:val="007661A9"/>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rsid w:val="007661A9"/>
    <w:rPr>
      <w:sz w:val="20"/>
      <w:szCs w:val="20"/>
    </w:rPr>
  </w:style>
  <w:style w:type="character" w:styleId="Rimandonotaapidipagina">
    <w:name w:val="footnote reference"/>
    <w:basedOn w:val="Carpredefinitoparagrafo"/>
    <w:uiPriority w:val="99"/>
    <w:unhideWhenUsed/>
    <w:rsid w:val="007661A9"/>
    <w:rPr>
      <w:vertAlign w:val="superscript"/>
    </w:rPr>
  </w:style>
  <w:style w:type="paragraph" w:customStyle="1" w:styleId="paragraph">
    <w:name w:val="paragraph"/>
    <w:basedOn w:val="Normale"/>
    <w:rsid w:val="00D10CC1"/>
    <w:pPr>
      <w:spacing w:after="0" w:line="240" w:lineRule="auto"/>
    </w:pPr>
    <w:rPr>
      <w:rFonts w:ascii="Times New Roman" w:eastAsia="Times New Roman" w:hAnsi="Times New Roman" w:cs="Times New Roman"/>
      <w:sz w:val="24"/>
      <w:szCs w:val="24"/>
      <w:lang w:eastAsia="it-IT"/>
    </w:rPr>
  </w:style>
  <w:style w:type="character" w:customStyle="1" w:styleId="eop">
    <w:name w:val="eop"/>
    <w:rsid w:val="00D10CC1"/>
  </w:style>
  <w:style w:type="character" w:styleId="Rimandocommento">
    <w:name w:val="annotation reference"/>
    <w:basedOn w:val="Carpredefinitoparagrafo"/>
    <w:uiPriority w:val="99"/>
    <w:semiHidden/>
    <w:unhideWhenUsed/>
    <w:rsid w:val="00534FB5"/>
    <w:rPr>
      <w:sz w:val="16"/>
      <w:szCs w:val="16"/>
    </w:rPr>
  </w:style>
  <w:style w:type="paragraph" w:styleId="Testocommento">
    <w:name w:val="annotation text"/>
    <w:basedOn w:val="Normale"/>
    <w:link w:val="TestocommentoCarattere"/>
    <w:uiPriority w:val="99"/>
    <w:unhideWhenUsed/>
    <w:rsid w:val="00534FB5"/>
    <w:pPr>
      <w:spacing w:line="240" w:lineRule="auto"/>
    </w:pPr>
    <w:rPr>
      <w:sz w:val="20"/>
      <w:szCs w:val="20"/>
    </w:rPr>
  </w:style>
  <w:style w:type="character" w:customStyle="1" w:styleId="TestocommentoCarattere">
    <w:name w:val="Testo commento Carattere"/>
    <w:basedOn w:val="Carpredefinitoparagrafo"/>
    <w:link w:val="Testocommento"/>
    <w:uiPriority w:val="99"/>
    <w:rsid w:val="00534FB5"/>
    <w:rPr>
      <w:sz w:val="20"/>
      <w:szCs w:val="20"/>
    </w:rPr>
  </w:style>
  <w:style w:type="paragraph" w:styleId="Soggettocommento">
    <w:name w:val="annotation subject"/>
    <w:basedOn w:val="Testocommento"/>
    <w:next w:val="Testocommento"/>
    <w:link w:val="SoggettocommentoCarattere"/>
    <w:uiPriority w:val="99"/>
    <w:semiHidden/>
    <w:unhideWhenUsed/>
    <w:rsid w:val="00534FB5"/>
    <w:rPr>
      <w:b/>
      <w:bCs/>
    </w:rPr>
  </w:style>
  <w:style w:type="character" w:customStyle="1" w:styleId="SoggettocommentoCarattere">
    <w:name w:val="Soggetto commento Carattere"/>
    <w:basedOn w:val="TestocommentoCarattere"/>
    <w:link w:val="Soggettocommento"/>
    <w:uiPriority w:val="99"/>
    <w:semiHidden/>
    <w:rsid w:val="00534FB5"/>
    <w:rPr>
      <w:b/>
      <w:bCs/>
      <w:sz w:val="20"/>
      <w:szCs w:val="20"/>
    </w:rPr>
  </w:style>
  <w:style w:type="paragraph" w:styleId="Testofumetto">
    <w:name w:val="Balloon Text"/>
    <w:basedOn w:val="Normale"/>
    <w:link w:val="TestofumettoCarattere"/>
    <w:uiPriority w:val="99"/>
    <w:semiHidden/>
    <w:unhideWhenUsed/>
    <w:rsid w:val="00534FB5"/>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534FB5"/>
    <w:rPr>
      <w:rFonts w:ascii="Segoe UI" w:hAnsi="Segoe UI" w:cs="Segoe UI"/>
      <w:sz w:val="18"/>
      <w:szCs w:val="18"/>
    </w:rPr>
  </w:style>
  <w:style w:type="paragraph" w:styleId="Intestazione">
    <w:name w:val="header"/>
    <w:basedOn w:val="Normale"/>
    <w:link w:val="IntestazioneCarattere"/>
    <w:uiPriority w:val="99"/>
    <w:unhideWhenUsed/>
    <w:rsid w:val="0088384F"/>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88384F"/>
  </w:style>
  <w:style w:type="paragraph" w:styleId="Pidipagina">
    <w:name w:val="footer"/>
    <w:basedOn w:val="Normale"/>
    <w:link w:val="PidipaginaCarattere"/>
    <w:uiPriority w:val="99"/>
    <w:unhideWhenUsed/>
    <w:rsid w:val="0088384F"/>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88384F"/>
  </w:style>
  <w:style w:type="character" w:customStyle="1" w:styleId="Carpredefinitoparagrafo1">
    <w:name w:val="Car. predefinito paragrafo1"/>
    <w:rsid w:val="003237FF"/>
  </w:style>
  <w:style w:type="paragraph" w:customStyle="1" w:styleId="Normale1">
    <w:name w:val="Normale1"/>
    <w:rsid w:val="003237FF"/>
    <w:pPr>
      <w:suppressAutoHyphens/>
      <w:spacing w:after="120" w:line="276" w:lineRule="auto"/>
      <w:jc w:val="both"/>
      <w:textAlignment w:val="baseline"/>
    </w:pPr>
    <w:rPr>
      <w:rFonts w:ascii="Tw Cen MT" w:eastAsia="Tw Cen MT" w:hAnsi="Tw Cen MT" w:cs="Tw Cen MT"/>
      <w:kern w:val="1"/>
      <w:sz w:val="24"/>
      <w:szCs w:val="24"/>
      <w:lang w:eastAsia="zh-CN" w:bidi="hi-IN"/>
    </w:rPr>
  </w:style>
  <w:style w:type="character" w:customStyle="1" w:styleId="Titolo1Carattere">
    <w:name w:val="Titolo 1 Carattere"/>
    <w:basedOn w:val="Carpredefinitoparagrafo"/>
    <w:link w:val="Titolo1"/>
    <w:rsid w:val="000C6E66"/>
    <w:rPr>
      <w:rFonts w:ascii="Tw Cen MT" w:eastAsia="Times New Roman" w:hAnsi="Tw Cen MT" w:cs="Tw Cen MT"/>
      <w:b/>
      <w:bCs/>
      <w:color w:val="92D050"/>
      <w:kern w:val="1"/>
      <w:sz w:val="32"/>
      <w:szCs w:val="28"/>
      <w:lang w:eastAsia="zh-CN" w:bidi="hi-IN"/>
    </w:rPr>
  </w:style>
  <w:style w:type="character" w:customStyle="1" w:styleId="Titolo2Carattere">
    <w:name w:val="Titolo 2 Carattere"/>
    <w:basedOn w:val="Carpredefinitoparagrafo"/>
    <w:link w:val="Titolo2"/>
    <w:rsid w:val="000C6E66"/>
    <w:rPr>
      <w:rFonts w:ascii="Cambria" w:eastAsia="Times New Roman" w:hAnsi="Cambria" w:cs="Cambria"/>
      <w:b/>
      <w:bCs/>
      <w:color w:val="4F81BD"/>
      <w:kern w:val="1"/>
      <w:sz w:val="26"/>
      <w:szCs w:val="26"/>
      <w:lang w:eastAsia="zh-CN" w:bidi="hi-IN"/>
    </w:rPr>
  </w:style>
  <w:style w:type="character" w:customStyle="1" w:styleId="Titolo3Carattere">
    <w:name w:val="Titolo 3 Carattere"/>
    <w:basedOn w:val="Carpredefinitoparagrafo"/>
    <w:link w:val="Titolo3"/>
    <w:rsid w:val="000C6E66"/>
    <w:rPr>
      <w:rFonts w:ascii="Tw Cen MT" w:eastAsia="Times New Roman" w:hAnsi="Tw Cen MT" w:cs="Tw Cen MT"/>
      <w:b/>
      <w:bCs/>
      <w:iCs/>
      <w:kern w:val="1"/>
      <w:sz w:val="28"/>
      <w:szCs w:val="24"/>
      <w:lang w:eastAsia="zh-CN" w:bidi="hi-IN"/>
    </w:rPr>
  </w:style>
  <w:style w:type="character" w:customStyle="1" w:styleId="Titolo4Carattere">
    <w:name w:val="Titolo 4 Carattere"/>
    <w:basedOn w:val="Carpredefinitoparagrafo"/>
    <w:link w:val="Titolo4"/>
    <w:rsid w:val="000C6E66"/>
    <w:rPr>
      <w:rFonts w:ascii="Cambria" w:eastAsia="Times New Roman" w:hAnsi="Cambria" w:cs="Cambria"/>
      <w:bCs/>
      <w:i/>
      <w:iCs/>
      <w:color w:val="000000"/>
      <w:kern w:val="1"/>
      <w:sz w:val="24"/>
      <w:szCs w:val="24"/>
      <w:u w:val="single"/>
      <w:lang w:eastAsia="zh-CN" w:bidi="hi-IN"/>
    </w:rPr>
  </w:style>
  <w:style w:type="character" w:customStyle="1" w:styleId="Titolo8Carattere">
    <w:name w:val="Titolo 8 Carattere"/>
    <w:basedOn w:val="Carpredefinitoparagrafo"/>
    <w:link w:val="Titolo8"/>
    <w:rsid w:val="000C6E66"/>
    <w:rPr>
      <w:rFonts w:ascii="Cambria" w:eastAsia="Times New Roman" w:hAnsi="Cambria" w:cs="Cambria"/>
      <w:color w:val="404040"/>
      <w:kern w:val="1"/>
      <w:sz w:val="20"/>
      <w:szCs w:val="20"/>
      <w:lang w:eastAsia="zh-CN" w:bidi="hi-IN"/>
    </w:rPr>
  </w:style>
  <w:style w:type="paragraph" w:styleId="Corpotesto">
    <w:name w:val="Body Text"/>
    <w:basedOn w:val="Normale"/>
    <w:link w:val="CorpotestoCarattere"/>
    <w:rsid w:val="000C6E66"/>
    <w:pPr>
      <w:autoSpaceDE w:val="0"/>
      <w:spacing w:after="140" w:line="288" w:lineRule="auto"/>
      <w:textAlignment w:val="baseline"/>
    </w:pPr>
    <w:rPr>
      <w:rFonts w:ascii="Liberation Serif" w:eastAsia="SimSun" w:hAnsi="Liberation Serif" w:cs="Calibri"/>
      <w:color w:val="000000"/>
      <w:kern w:val="1"/>
      <w:sz w:val="24"/>
      <w:szCs w:val="24"/>
      <w:lang w:eastAsia="zh-CN" w:bidi="hi-IN"/>
    </w:rPr>
  </w:style>
  <w:style w:type="character" w:customStyle="1" w:styleId="CorpotestoCarattere">
    <w:name w:val="Corpo testo Carattere"/>
    <w:basedOn w:val="Carpredefinitoparagrafo"/>
    <w:link w:val="Corpotesto"/>
    <w:rsid w:val="000C6E66"/>
    <w:rPr>
      <w:rFonts w:ascii="Liberation Serif" w:eastAsia="SimSun" w:hAnsi="Liberation Serif" w:cs="Calibri"/>
      <w:color w:val="000000"/>
      <w:kern w:val="1"/>
      <w:sz w:val="24"/>
      <w:szCs w:val="24"/>
      <w:lang w:eastAsia="zh-CN" w:bidi="hi-IN"/>
    </w:rPr>
  </w:style>
  <w:style w:type="character" w:customStyle="1" w:styleId="ParagrafoelencoCarattere">
    <w:name w:val="Paragrafo elenco Carattere"/>
    <w:aliases w:val="Paragrafo elenco livello 1 Carattere,Paragrafo elenco1 Carattere,Bullet List Carattere,FooterText Carattere,numbered Carattere,List Paragraph Carattere,Normal bullet 2 Carattere,Paragrafo elenco puntato Carattere"/>
    <w:link w:val="Paragrafoelenco"/>
    <w:uiPriority w:val="34"/>
    <w:locked/>
    <w:rsid w:val="007E7AF9"/>
  </w:style>
  <w:style w:type="paragraph" w:customStyle="1" w:styleId="Normale2">
    <w:name w:val="Normale2"/>
    <w:rsid w:val="00876342"/>
    <w:pPr>
      <w:suppressAutoHyphens/>
      <w:spacing w:after="120" w:line="276" w:lineRule="auto"/>
      <w:jc w:val="both"/>
      <w:textAlignment w:val="baseline"/>
    </w:pPr>
    <w:rPr>
      <w:rFonts w:ascii="Tw Cen MT" w:eastAsia="Tw Cen MT" w:hAnsi="Tw Cen MT" w:cs="Tw Cen MT"/>
      <w:kern w:val="1"/>
      <w:sz w:val="24"/>
      <w:szCs w:val="24"/>
      <w:lang w:eastAsia="zh-CN" w:bidi="hi-IN"/>
    </w:rPr>
  </w:style>
  <w:style w:type="character" w:customStyle="1" w:styleId="DefaultParagraphFont-a4d3579">
    <w:name w:val="Default Paragraph Font-a4d3579"/>
    <w:rsid w:val="00E869B3"/>
  </w:style>
  <w:style w:type="paragraph" w:customStyle="1" w:styleId="Normal-a345b29-a345b29">
    <w:name w:val="Normal-a345b29-a345b29"/>
    <w:rsid w:val="00E869B3"/>
    <w:pPr>
      <w:suppressAutoHyphens/>
      <w:autoSpaceDE w:val="0"/>
      <w:spacing w:before="60" w:after="0" w:line="100" w:lineRule="atLeast"/>
      <w:jc w:val="both"/>
      <w:textAlignment w:val="baseline"/>
    </w:pPr>
    <w:rPr>
      <w:rFonts w:ascii="Tw Cen MT" w:eastAsia="SimSun" w:hAnsi="Tw Cen MT" w:cs="Tw Cen MT"/>
      <w:i/>
      <w:kern w:val="1"/>
      <w:sz w:val="24"/>
      <w:szCs w:val="24"/>
      <w:lang w:eastAsia="it-IT" w:bidi="hi-IN"/>
    </w:rPr>
  </w:style>
  <w:style w:type="paragraph" w:customStyle="1" w:styleId="Normale3">
    <w:name w:val="Normale3"/>
    <w:rsid w:val="00E869B3"/>
    <w:pPr>
      <w:suppressAutoHyphens/>
      <w:spacing w:after="120" w:line="276" w:lineRule="auto"/>
      <w:jc w:val="both"/>
      <w:textAlignment w:val="baseline"/>
    </w:pPr>
    <w:rPr>
      <w:rFonts w:ascii="Tw Cen MT" w:eastAsia="Tw Cen MT" w:hAnsi="Tw Cen MT" w:cs="Tw Cen MT"/>
      <w:kern w:val="1"/>
      <w:sz w:val="24"/>
      <w:szCs w:val="24"/>
      <w:lang w:eastAsia="zh-CN" w:bidi="hi-IN"/>
    </w:rPr>
  </w:style>
  <w:style w:type="character" w:styleId="Enfasicorsivo">
    <w:name w:val="Emphasis"/>
    <w:uiPriority w:val="99"/>
    <w:qFormat/>
    <w:rsid w:val="00E869B3"/>
    <w:rPr>
      <w:rFonts w:cs="Times New Roman"/>
      <w:i/>
    </w:rPr>
  </w:style>
  <w:style w:type="paragraph" w:customStyle="1" w:styleId="TableParagraph">
    <w:name w:val="Table Paragraph"/>
    <w:basedOn w:val="Normale"/>
    <w:uiPriority w:val="1"/>
    <w:qFormat/>
    <w:rsid w:val="00DB2257"/>
    <w:pPr>
      <w:widowControl w:val="0"/>
      <w:autoSpaceDE w:val="0"/>
      <w:autoSpaceDN w:val="0"/>
      <w:spacing w:after="0" w:line="240" w:lineRule="auto"/>
      <w:ind w:left="110"/>
    </w:pPr>
    <w:rPr>
      <w:rFonts w:ascii="Arial MT" w:eastAsia="Arial MT" w:hAnsi="Arial MT" w:cs="Arial MT"/>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085849">
      <w:bodyDiv w:val="1"/>
      <w:marLeft w:val="0"/>
      <w:marRight w:val="0"/>
      <w:marTop w:val="0"/>
      <w:marBottom w:val="0"/>
      <w:divBdr>
        <w:top w:val="none" w:sz="0" w:space="0" w:color="auto"/>
        <w:left w:val="none" w:sz="0" w:space="0" w:color="auto"/>
        <w:bottom w:val="none" w:sz="0" w:space="0" w:color="auto"/>
        <w:right w:val="none" w:sz="0" w:space="0" w:color="auto"/>
      </w:divBdr>
    </w:div>
    <w:div w:id="274597751">
      <w:bodyDiv w:val="1"/>
      <w:marLeft w:val="0"/>
      <w:marRight w:val="0"/>
      <w:marTop w:val="0"/>
      <w:marBottom w:val="0"/>
      <w:divBdr>
        <w:top w:val="none" w:sz="0" w:space="0" w:color="auto"/>
        <w:left w:val="none" w:sz="0" w:space="0" w:color="auto"/>
        <w:bottom w:val="none" w:sz="0" w:space="0" w:color="auto"/>
        <w:right w:val="none" w:sz="0" w:space="0" w:color="auto"/>
      </w:divBdr>
    </w:div>
    <w:div w:id="460654947">
      <w:bodyDiv w:val="1"/>
      <w:marLeft w:val="0"/>
      <w:marRight w:val="0"/>
      <w:marTop w:val="0"/>
      <w:marBottom w:val="0"/>
      <w:divBdr>
        <w:top w:val="none" w:sz="0" w:space="0" w:color="auto"/>
        <w:left w:val="none" w:sz="0" w:space="0" w:color="auto"/>
        <w:bottom w:val="none" w:sz="0" w:space="0" w:color="auto"/>
        <w:right w:val="none" w:sz="0" w:space="0" w:color="auto"/>
      </w:divBdr>
    </w:div>
    <w:div w:id="678124357">
      <w:bodyDiv w:val="1"/>
      <w:marLeft w:val="0"/>
      <w:marRight w:val="0"/>
      <w:marTop w:val="0"/>
      <w:marBottom w:val="0"/>
      <w:divBdr>
        <w:top w:val="none" w:sz="0" w:space="0" w:color="auto"/>
        <w:left w:val="none" w:sz="0" w:space="0" w:color="auto"/>
        <w:bottom w:val="none" w:sz="0" w:space="0" w:color="auto"/>
        <w:right w:val="none" w:sz="0" w:space="0" w:color="auto"/>
      </w:divBdr>
    </w:div>
    <w:div w:id="1999578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na.gov.it/RegistroNazionaleTrasparenza/faces/pages/TrasparenzaAiuto.jspx" TargetMode="External"/><Relationship Id="rId13" Type="http://schemas.openxmlformats.org/officeDocument/2006/relationships/hyperlink" Target="http://bd01.leggiditalia.it/cgi-bin/FulShow?TIPO=5&amp;NOTXT=1&amp;KEY=01LX0000144828ART88" TargetMode="Externa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bd01.leggiditalia.it/cgi-bin/FulShow?TIPO=5&amp;NOTXT=1&amp;KEY=01LX0000144828ART87"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bd01.leggiditalia.it/cgi-bin/FulShow?TIPO=5&amp;NOTXT=1&amp;KEY=01LX0000144828ART59" TargetMode="External"/><Relationship Id="rId5" Type="http://schemas.openxmlformats.org/officeDocument/2006/relationships/webSettings" Target="webSettings.xml"/><Relationship Id="rId15" Type="http://schemas.openxmlformats.org/officeDocument/2006/relationships/hyperlink" Target="mailto:sport@pec.regione.lombardia.it" TargetMode="Externa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bd01.leggiditalia.it/cgi-bin/FulShow?TIPO=5&amp;NOTXT=1&amp;KEY=01LX0000144828"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416125-A78F-4979-972C-089A569A8E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3595</Words>
  <Characters>20495</Characters>
  <Application>Microsoft Office Word</Application>
  <DocSecurity>0</DocSecurity>
  <Lines>170</Lines>
  <Paragraphs>48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24042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Simona Migliorini</dc:creator>
  <cp:keywords/>
  <dc:description/>
  <cp:lastModifiedBy>Serena Renda</cp:lastModifiedBy>
  <cp:revision>3</cp:revision>
  <cp:lastPrinted>2022-10-12T14:31:00Z</cp:lastPrinted>
  <dcterms:created xsi:type="dcterms:W3CDTF">2022-10-27T09:16:00Z</dcterms:created>
  <dcterms:modified xsi:type="dcterms:W3CDTF">2022-10-27T09:16:00Z</dcterms:modified>
</cp:coreProperties>
</file>