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83B7" w14:textId="77777777" w:rsidR="00F30FA6" w:rsidRPr="00F30FA6" w:rsidRDefault="00F30FA6" w:rsidP="00F30FA6">
      <w:pPr>
        <w:pageBreakBefore/>
        <w:suppressAutoHyphens/>
        <w:autoSpaceDN w:val="0"/>
        <w:spacing w:after="200" w:line="276" w:lineRule="auto"/>
        <w:textAlignment w:val="baseline"/>
        <w:rPr>
          <w:rFonts w:ascii="Helvetica Light" w:eastAsia="Times New Roman" w:hAnsi="Helvetica Light" w:cs="Calibri"/>
          <w:b/>
          <w:kern w:val="3"/>
          <w:sz w:val="20"/>
          <w:szCs w:val="20"/>
          <w:u w:val="single"/>
          <w:lang w:bidi="hi-IN"/>
        </w:rPr>
      </w:pPr>
      <w:bookmarkStart w:id="0" w:name="_Toc482286076"/>
      <w:bookmarkStart w:id="1" w:name="DOCUMENTO24"/>
      <w:bookmarkStart w:id="2" w:name="_Toc482286078"/>
      <w:bookmarkStart w:id="3" w:name="_Toc469395504"/>
      <w:bookmarkStart w:id="4" w:name="_Toc469393846"/>
      <w:bookmarkStart w:id="5" w:name="DOCUMENTO7"/>
      <w:r w:rsidRPr="00F30FA6">
        <w:rPr>
          <w:rFonts w:ascii="Helvetica Light" w:eastAsia="Times New Roman" w:hAnsi="Helvetica Light" w:cs="Calibri"/>
          <w:b/>
          <w:kern w:val="3"/>
          <w:sz w:val="20"/>
          <w:szCs w:val="20"/>
          <w:u w:val="single"/>
          <w:lang w:bidi="hi-IN"/>
        </w:rPr>
        <w:t>ALLEGATO 1</w:t>
      </w:r>
    </w:p>
    <w:p w14:paraId="2D3FE38A" w14:textId="77777777" w:rsidR="00F30FA6" w:rsidRPr="00F30FA6" w:rsidRDefault="00F30FA6" w:rsidP="00F30FA6">
      <w:pPr>
        <w:suppressAutoHyphens/>
        <w:spacing w:after="200" w:line="276" w:lineRule="auto"/>
        <w:jc w:val="both"/>
        <w:textAlignment w:val="baseline"/>
        <w:rPr>
          <w:rFonts w:ascii="Helvetica Light" w:eastAsia="Times New Roman" w:hAnsi="Helvetica Light" w:cs="Calibri"/>
          <w:b/>
          <w:kern w:val="1"/>
          <w:sz w:val="20"/>
          <w:szCs w:val="20"/>
          <w:u w:val="single"/>
          <w:lang w:bidi="hi-IN"/>
        </w:rPr>
      </w:pPr>
      <w:r w:rsidRPr="00F30FA6">
        <w:rPr>
          <w:rFonts w:ascii="Helvetica Light" w:eastAsia="Times New Roman" w:hAnsi="Helvetica Light" w:cs="Calibri"/>
          <w:b/>
          <w:kern w:val="1"/>
          <w:sz w:val="20"/>
          <w:szCs w:val="20"/>
          <w:lang w:bidi="hi-IN"/>
        </w:rPr>
        <w:t>INCARICO PER LA SOTTOSCRIZIONE ELETTRONICA E PRESENTAZIONE TELEMATICA DELLA DOMANDA A VALERE SUL BANDO “</w:t>
      </w:r>
      <w:bookmarkEnd w:id="0"/>
      <w:r w:rsidRPr="00F30FA6">
        <w:rPr>
          <w:rFonts w:ascii="Helvetica Light" w:eastAsia="Times New Roman" w:hAnsi="Helvetica Light" w:cs="Calibri"/>
          <w:b/>
          <w:kern w:val="1"/>
          <w:sz w:val="20"/>
          <w:szCs w:val="20"/>
          <w:lang w:bidi="hi-IN"/>
        </w:rPr>
        <w:t>GIOVANI SMART” (CUP: E81B22002610003)</w:t>
      </w:r>
    </w:p>
    <w:bookmarkEnd w:id="1"/>
    <w:p w14:paraId="0708F9BB" w14:textId="77777777" w:rsidR="00F30FA6" w:rsidRPr="00F30FA6" w:rsidRDefault="00F30FA6" w:rsidP="00F30FA6">
      <w:pPr>
        <w:suppressAutoHyphens/>
        <w:spacing w:after="120" w:line="276" w:lineRule="auto"/>
        <w:ind w:left="708"/>
        <w:jc w:val="both"/>
        <w:textAlignment w:val="baseline"/>
        <w:rPr>
          <w:rFonts w:ascii="Helvetica Light" w:eastAsia="Tw Cen MT" w:hAnsi="Helvetica Light" w:cs="Calibri"/>
          <w:kern w:val="1"/>
          <w:sz w:val="20"/>
          <w:szCs w:val="20"/>
          <w:lang w:bidi="hi-IN"/>
        </w:rPr>
      </w:pPr>
    </w:p>
    <w:p w14:paraId="7E61312E" w14:textId="77777777" w:rsidR="00F30FA6" w:rsidRPr="00F30FA6" w:rsidRDefault="00F30FA6" w:rsidP="00F30FA6">
      <w:pPr>
        <w:suppressAutoHyphens/>
        <w:spacing w:line="300" w:lineRule="exact"/>
        <w:jc w:val="center"/>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PROCURA AI SENSI DELL’ART. 1392 C.C.</w:t>
      </w:r>
    </w:p>
    <w:p w14:paraId="71A89F07" w14:textId="77777777" w:rsidR="00F30FA6" w:rsidRPr="00F30FA6" w:rsidRDefault="00F30FA6" w:rsidP="00F30FA6">
      <w:pPr>
        <w:suppressAutoHyphens/>
        <w:spacing w:after="120" w:line="276" w:lineRule="auto"/>
        <w:ind w:left="708"/>
        <w:jc w:val="both"/>
        <w:textAlignment w:val="baseline"/>
        <w:rPr>
          <w:rFonts w:ascii="Helvetica Light" w:eastAsia="Tw Cen MT" w:hAnsi="Helvetica Light" w:cs="Calibri"/>
          <w:kern w:val="1"/>
          <w:sz w:val="20"/>
          <w:szCs w:val="20"/>
          <w:lang w:bidi="hi-IN"/>
        </w:rPr>
      </w:pPr>
    </w:p>
    <w:p w14:paraId="6CE9D058" w14:textId="77777777" w:rsidR="00F30FA6" w:rsidRPr="00F30FA6" w:rsidRDefault="00F30FA6" w:rsidP="00F30FA6">
      <w:pPr>
        <w:suppressAutoHyphens/>
        <w:spacing w:after="120" w:line="480" w:lineRule="auto"/>
        <w:textAlignment w:val="baseline"/>
        <w:rPr>
          <w:rFonts w:ascii="Helvetica Light" w:eastAsia="Wingdings" w:hAnsi="Helvetica Light" w:cs="Wingdings"/>
          <w:kern w:val="1"/>
          <w:sz w:val="20"/>
          <w:szCs w:val="20"/>
          <w:lang w:bidi="hi-IN"/>
        </w:rPr>
      </w:pPr>
      <w:r w:rsidRPr="00F30FA6">
        <w:rPr>
          <w:rFonts w:ascii="Tw Cen MT" w:eastAsia="Tw Cen MT" w:hAnsi="Tw Cen MT" w:cs="Tw Cen MT"/>
          <w:noProof/>
          <w:kern w:val="1"/>
          <w:sz w:val="24"/>
          <w:szCs w:val="24"/>
          <w:lang w:eastAsia="zh-CN" w:bidi="hi-IN"/>
        </w:rPr>
        <mc:AlternateContent>
          <mc:Choice Requires="wps">
            <w:drawing>
              <wp:anchor distT="0" distB="0" distL="114300" distR="114300" simplePos="0" relativeHeight="251662336" behindDoc="0" locked="0" layoutInCell="1" allowOverlap="1" wp14:anchorId="0DC39054" wp14:editId="2284A7C8">
                <wp:simplePos x="0" y="0"/>
                <wp:positionH relativeFrom="column">
                  <wp:posOffset>3349625</wp:posOffset>
                </wp:positionH>
                <wp:positionV relativeFrom="paragraph">
                  <wp:posOffset>379730</wp:posOffset>
                </wp:positionV>
                <wp:extent cx="127000" cy="142240"/>
                <wp:effectExtent l="0" t="0" r="6350" b="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22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8A55B" id="Rettangolo 8" o:spid="_x0000_s1026" style="position:absolute;margin-left:263.75pt;margin-top:29.9pt;width:10pt;height:1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" fillcolor="window" strokecolor="#41719c" strokeweight="1pt">
                <v:path arrowok="t"/>
              </v:rect>
            </w:pict>
          </mc:Fallback>
        </mc:AlternateContent>
      </w:r>
      <w:r w:rsidRPr="00F30FA6">
        <w:rPr>
          <w:rFonts w:ascii="Tw Cen MT" w:eastAsia="Tw Cen MT" w:hAnsi="Tw Cen MT" w:cs="Tw Cen MT"/>
          <w:noProof/>
          <w:kern w:val="1"/>
          <w:sz w:val="24"/>
          <w:szCs w:val="24"/>
          <w:lang w:eastAsia="zh-CN" w:bidi="hi-IN"/>
        </w:rPr>
        <mc:AlternateContent>
          <mc:Choice Requires="wps">
            <w:drawing>
              <wp:anchor distT="0" distB="0" distL="114300" distR="114300" simplePos="0" relativeHeight="251661312" behindDoc="0" locked="0" layoutInCell="1" allowOverlap="1" wp14:anchorId="56255F26" wp14:editId="72C0172F">
                <wp:simplePos x="0" y="0"/>
                <wp:positionH relativeFrom="column">
                  <wp:posOffset>915035</wp:posOffset>
                </wp:positionH>
                <wp:positionV relativeFrom="paragraph">
                  <wp:posOffset>379730</wp:posOffset>
                </wp:positionV>
                <wp:extent cx="127000" cy="142240"/>
                <wp:effectExtent l="0" t="0" r="6350" b="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22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2E03D" id="Rettangolo 7" o:spid="_x0000_s1026" style="position:absolute;margin-left:72.05pt;margin-top:29.9pt;width:10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" fillcolor="window" strokecolor="#41719c" strokeweight="1pt">
                <v:path arrowok="t"/>
              </v:rect>
            </w:pict>
          </mc:Fallback>
        </mc:AlternateContent>
      </w:r>
      <w:r w:rsidRPr="00F30FA6">
        <w:rPr>
          <w:rFonts w:ascii="Tw Cen MT" w:eastAsia="Tw Cen MT" w:hAnsi="Tw Cen MT" w:cs="Tw Cen MT"/>
          <w:noProof/>
          <w:kern w:val="1"/>
          <w:sz w:val="24"/>
          <w:szCs w:val="24"/>
          <w:lang w:eastAsia="zh-CN" w:bidi="hi-IN"/>
        </w:rPr>
        <mc:AlternateContent>
          <mc:Choice Requires="wps">
            <w:drawing>
              <wp:anchor distT="0" distB="0" distL="114300" distR="114300" simplePos="0" relativeHeight="251660288" behindDoc="0" locked="0" layoutInCell="1" allowOverlap="1" wp14:anchorId="4E4652DF" wp14:editId="7AE604F5">
                <wp:simplePos x="0" y="0"/>
                <wp:positionH relativeFrom="column">
                  <wp:posOffset>8890</wp:posOffset>
                </wp:positionH>
                <wp:positionV relativeFrom="paragraph">
                  <wp:posOffset>371475</wp:posOffset>
                </wp:positionV>
                <wp:extent cx="127000" cy="142240"/>
                <wp:effectExtent l="0" t="0" r="6350" b="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22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3E2E6" id="Rettangolo 6" o:spid="_x0000_s1026" style="position:absolute;margin-left:.7pt;margin-top:29.25pt;width:10pt;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" fillcolor="window" strokecolor="#41719c" strokeweight="1pt">
                <v:path arrowok="t"/>
              </v:rect>
            </w:pict>
          </mc:Fallback>
        </mc:AlternateContent>
      </w:r>
      <w:r w:rsidRPr="00F30FA6">
        <w:rPr>
          <w:rFonts w:ascii="Helvetica Light" w:eastAsia="Tw Cen MT" w:hAnsi="Helvetica Light" w:cs="Calibri"/>
          <w:kern w:val="1"/>
          <w:sz w:val="20"/>
          <w:szCs w:val="20"/>
          <w:lang w:bidi="hi-IN"/>
        </w:rPr>
        <w:t>Il/La sottoscritto/a___________________________________________________________________</w:t>
      </w:r>
    </w:p>
    <w:p w14:paraId="60EAA319" w14:textId="77777777" w:rsidR="00F30FA6" w:rsidRPr="00F30FA6" w:rsidRDefault="00F30FA6" w:rsidP="00F30FA6">
      <w:pPr>
        <w:tabs>
          <w:tab w:val="left" w:pos="4253"/>
        </w:tabs>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Wingdings" w:hAnsi="Helvetica Light" w:cs="Wingdings"/>
          <w:kern w:val="1"/>
          <w:sz w:val="20"/>
          <w:szCs w:val="20"/>
          <w:lang w:bidi="hi-IN"/>
        </w:rPr>
        <w:t></w:t>
      </w:r>
      <w:r w:rsidRPr="00F30FA6">
        <w:rPr>
          <w:rFonts w:ascii="Helvetica Light" w:eastAsia="Tw Cen MT" w:hAnsi="Helvetica Light" w:cs="Calibri"/>
          <w:kern w:val="1"/>
          <w:sz w:val="20"/>
          <w:szCs w:val="20"/>
          <w:lang w:bidi="hi-IN"/>
        </w:rPr>
        <w:t xml:space="preserve">     Presidente        </w:t>
      </w:r>
      <w:r w:rsidRPr="00F30FA6">
        <w:rPr>
          <w:rFonts w:ascii="Helvetica Light" w:eastAsia="Wingdings" w:hAnsi="Helvetica Light" w:cs="Wingdings"/>
          <w:kern w:val="1"/>
          <w:sz w:val="20"/>
          <w:szCs w:val="20"/>
          <w:lang w:bidi="hi-IN"/>
        </w:rPr>
        <w:t></w:t>
      </w:r>
      <w:r w:rsidRPr="00F30FA6">
        <w:rPr>
          <w:rFonts w:ascii="Helvetica Light" w:eastAsia="Tw Cen MT" w:hAnsi="Helvetica Light" w:cs="Calibri"/>
          <w:kern w:val="1"/>
          <w:sz w:val="20"/>
          <w:szCs w:val="20"/>
          <w:lang w:bidi="hi-IN"/>
        </w:rPr>
        <w:t xml:space="preserve"> Legale rappresentante pro tempore </w:t>
      </w:r>
      <w:r w:rsidRPr="00F30FA6">
        <w:rPr>
          <w:rFonts w:ascii="Helvetica Light" w:eastAsia="Tw Cen MT" w:hAnsi="Helvetica Light" w:cs="Calibri"/>
          <w:kern w:val="1"/>
          <w:sz w:val="20"/>
          <w:szCs w:val="20"/>
          <w:lang w:bidi="hi-IN"/>
        </w:rPr>
        <w:tab/>
        <w:t xml:space="preserve">Altro </w:t>
      </w:r>
    </w:p>
    <w:p w14:paraId="247FDBE9" w14:textId="77777777" w:rsidR="00F30FA6" w:rsidRPr="00F30FA6" w:rsidRDefault="00F30FA6" w:rsidP="00F30FA6">
      <w:pPr>
        <w:tabs>
          <w:tab w:val="left" w:pos="4253"/>
        </w:tabs>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della società denominata _____________________________________________________________</w:t>
      </w:r>
    </w:p>
    <w:p w14:paraId="58244DB7"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con sede legale nel Comune di _________________________________________________________</w:t>
      </w:r>
    </w:p>
    <w:p w14:paraId="03C637AE"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Via___________________________ CAP____________</w:t>
      </w:r>
      <w:proofErr w:type="spellStart"/>
      <w:r w:rsidRPr="00F30FA6">
        <w:rPr>
          <w:rFonts w:ascii="Helvetica Light" w:eastAsia="Tw Cen MT" w:hAnsi="Helvetica Light" w:cs="Calibri"/>
          <w:kern w:val="1"/>
          <w:sz w:val="20"/>
          <w:szCs w:val="20"/>
          <w:lang w:bidi="hi-IN"/>
        </w:rPr>
        <w:t>Prov</w:t>
      </w:r>
      <w:proofErr w:type="spellEnd"/>
      <w:r w:rsidRPr="00F30FA6">
        <w:rPr>
          <w:rFonts w:ascii="Helvetica Light" w:eastAsia="Tw Cen MT" w:hAnsi="Helvetica Light" w:cs="Calibri"/>
          <w:kern w:val="1"/>
          <w:sz w:val="20"/>
          <w:szCs w:val="20"/>
          <w:lang w:bidi="hi-IN"/>
        </w:rPr>
        <w:t xml:space="preserve">. ________________________________ </w:t>
      </w:r>
    </w:p>
    <w:p w14:paraId="6652CBA6"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proofErr w:type="gramStart"/>
      <w:r w:rsidRPr="00F30FA6">
        <w:rPr>
          <w:rFonts w:ascii="Helvetica Light" w:eastAsia="Tw Cen MT" w:hAnsi="Helvetica Light" w:cs="Calibri"/>
          <w:kern w:val="1"/>
          <w:sz w:val="20"/>
          <w:szCs w:val="20"/>
          <w:lang w:bidi="hi-IN"/>
        </w:rPr>
        <w:t>tel.:_</w:t>
      </w:r>
      <w:proofErr w:type="gramEnd"/>
      <w:r w:rsidRPr="00F30FA6">
        <w:rPr>
          <w:rFonts w:ascii="Helvetica Light" w:eastAsia="Tw Cen MT" w:hAnsi="Helvetica Light" w:cs="Calibri"/>
          <w:kern w:val="1"/>
          <w:sz w:val="20"/>
          <w:szCs w:val="20"/>
          <w:lang w:bidi="hi-IN"/>
        </w:rPr>
        <w:t xml:space="preserve">_____________________________  </w:t>
      </w:r>
      <w:proofErr w:type="spellStart"/>
      <w:r w:rsidRPr="00F30FA6">
        <w:rPr>
          <w:rFonts w:ascii="Helvetica Light" w:eastAsia="Tw Cen MT" w:hAnsi="Helvetica Light" w:cs="Calibri"/>
          <w:kern w:val="1"/>
          <w:sz w:val="20"/>
          <w:szCs w:val="20"/>
          <w:lang w:bidi="hi-IN"/>
        </w:rPr>
        <w:t>cell</w:t>
      </w:r>
      <w:proofErr w:type="spellEnd"/>
      <w:r w:rsidRPr="00F30FA6">
        <w:rPr>
          <w:rFonts w:ascii="Helvetica Light" w:eastAsia="Tw Cen MT" w:hAnsi="Helvetica Light" w:cs="Calibri"/>
          <w:kern w:val="1"/>
          <w:sz w:val="20"/>
          <w:szCs w:val="20"/>
          <w:lang w:bidi="hi-IN"/>
        </w:rPr>
        <w:t>. Referente: ___________________________________</w:t>
      </w:r>
    </w:p>
    <w:p w14:paraId="115B9D6A"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proofErr w:type="gramStart"/>
      <w:r w:rsidRPr="00F30FA6">
        <w:rPr>
          <w:rFonts w:ascii="Helvetica Light" w:eastAsia="Tw Cen MT" w:hAnsi="Helvetica Light" w:cs="Calibri"/>
          <w:kern w:val="1"/>
          <w:sz w:val="20"/>
          <w:szCs w:val="20"/>
          <w:lang w:bidi="hi-IN"/>
        </w:rPr>
        <w:t>email</w:t>
      </w:r>
      <w:proofErr w:type="gramEnd"/>
      <w:r w:rsidRPr="00F30FA6">
        <w:rPr>
          <w:rFonts w:ascii="Helvetica Light" w:eastAsia="Tw Cen MT" w:hAnsi="Helvetica Light" w:cs="Calibri"/>
          <w:kern w:val="1"/>
          <w:sz w:val="20"/>
          <w:szCs w:val="20"/>
          <w:lang w:bidi="hi-IN"/>
        </w:rPr>
        <w:t xml:space="preserve"> _____________________________________________________________________________ CF________________________________________________________________________________</w:t>
      </w:r>
    </w:p>
    <w:p w14:paraId="02B29386"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Indirizzo postale (se diverso da quello legale) _____________________________________________</w:t>
      </w:r>
    </w:p>
    <w:p w14:paraId="17D22F02"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noProof/>
          <w:kern w:val="1"/>
          <w:sz w:val="20"/>
          <w:szCs w:val="20"/>
          <w:lang w:bidi="hi-IN"/>
        </w:rPr>
        <mc:AlternateContent>
          <mc:Choice Requires="wps">
            <w:drawing>
              <wp:anchor distT="0" distB="0" distL="114300" distR="114300" simplePos="0" relativeHeight="251664384" behindDoc="0" locked="0" layoutInCell="1" allowOverlap="1" wp14:anchorId="655923F0" wp14:editId="27C48E9F">
                <wp:simplePos x="0" y="0"/>
                <wp:positionH relativeFrom="column">
                  <wp:posOffset>4514215</wp:posOffset>
                </wp:positionH>
                <wp:positionV relativeFrom="paragraph">
                  <wp:posOffset>381635</wp:posOffset>
                </wp:positionV>
                <wp:extent cx="127000" cy="142240"/>
                <wp:effectExtent l="0" t="0" r="6350" b="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22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9FC8C" id="Rettangolo 5" o:spid="_x0000_s1026" style="position:absolute;margin-left:355.45pt;margin-top:30.05pt;width:10pt;height:1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" fillcolor="window" strokecolor="#41719c" strokeweight="1pt">
                <v:path arrowok="t"/>
              </v:rect>
            </w:pict>
          </mc:Fallback>
        </mc:AlternateContent>
      </w:r>
      <w:r w:rsidRPr="00F30FA6">
        <w:rPr>
          <w:rFonts w:ascii="Helvetica Light" w:eastAsia="Tw Cen MT" w:hAnsi="Helvetica Light" w:cs="Calibri"/>
          <w:kern w:val="1"/>
          <w:sz w:val="20"/>
          <w:szCs w:val="20"/>
          <w:lang w:bidi="hi-IN"/>
        </w:rPr>
        <w:t>indirizzo P.E.C. ______________________________________________________________________</w:t>
      </w:r>
    </w:p>
    <w:p w14:paraId="75622376" w14:textId="77777777" w:rsidR="00F30FA6" w:rsidRPr="00F30FA6" w:rsidRDefault="00F30FA6" w:rsidP="00F30FA6">
      <w:pPr>
        <w:suppressAutoHyphens/>
        <w:spacing w:after="120" w:line="480" w:lineRule="auto"/>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noProof/>
          <w:kern w:val="1"/>
          <w:sz w:val="20"/>
          <w:szCs w:val="20"/>
          <w:lang w:bidi="hi-IN"/>
        </w:rPr>
        <mc:AlternateContent>
          <mc:Choice Requires="wps">
            <w:drawing>
              <wp:anchor distT="0" distB="0" distL="114300" distR="114300" simplePos="0" relativeHeight="251663360" behindDoc="0" locked="0" layoutInCell="1" allowOverlap="1" wp14:anchorId="3AA03AD6" wp14:editId="2FFDEBC0">
                <wp:simplePos x="0" y="0"/>
                <wp:positionH relativeFrom="column">
                  <wp:posOffset>692150</wp:posOffset>
                </wp:positionH>
                <wp:positionV relativeFrom="paragraph">
                  <wp:posOffset>10160</wp:posOffset>
                </wp:positionV>
                <wp:extent cx="127000" cy="142240"/>
                <wp:effectExtent l="0" t="0" r="635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22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BC2ED" id="Rettangolo 4" o:spid="_x0000_s1026" style="position:absolute;margin-left:54.5pt;margin-top:.8pt;width:10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" fillcolor="window" strokecolor="#41719c" strokeweight="1pt">
                <v:path arrowok="t"/>
              </v:rect>
            </w:pict>
          </mc:Fallback>
        </mc:AlternateContent>
      </w:r>
      <w:r w:rsidRPr="00F30FA6">
        <w:rPr>
          <w:rFonts w:ascii="Helvetica Light" w:eastAsia="Tw Cen MT" w:hAnsi="Helvetica Light" w:cs="Calibri"/>
          <w:kern w:val="1"/>
          <w:sz w:val="20"/>
          <w:szCs w:val="20"/>
          <w:lang w:bidi="hi-IN"/>
        </w:rPr>
        <w:t xml:space="preserve">autorizzato    </w:t>
      </w:r>
      <w:r w:rsidRPr="00F30FA6">
        <w:rPr>
          <w:rFonts w:ascii="Helvetica Light" w:eastAsia="Wingdings" w:hAnsi="Helvetica Light" w:cs="Wingdings"/>
          <w:kern w:val="1"/>
          <w:sz w:val="20"/>
          <w:szCs w:val="20"/>
          <w:lang w:bidi="hi-IN"/>
        </w:rPr>
        <w:t></w:t>
      </w:r>
      <w:r w:rsidRPr="00F30FA6">
        <w:rPr>
          <w:rFonts w:ascii="Helvetica Light" w:eastAsia="Tw Cen MT" w:hAnsi="Helvetica Light" w:cs="Calibri"/>
          <w:kern w:val="1"/>
          <w:sz w:val="20"/>
          <w:szCs w:val="20"/>
          <w:lang w:bidi="hi-IN"/>
        </w:rPr>
        <w:t xml:space="preserve">   con procura dal competente organo deliberante della società       dallo Statuto </w:t>
      </w:r>
    </w:p>
    <w:p w14:paraId="50F75E80"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3CF13F6C"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r w:rsidRPr="00F30FA6">
        <w:rPr>
          <w:rFonts w:ascii="Helvetica Light" w:eastAsia="Tw Cen MT" w:hAnsi="Helvetica Light" w:cs="Calibri"/>
          <w:b/>
          <w:bCs/>
          <w:kern w:val="1"/>
          <w:sz w:val="20"/>
          <w:szCs w:val="20"/>
          <w:lang w:bidi="hi-IN"/>
        </w:rPr>
        <w:t>DICHIARA DI CONFERIRE</w:t>
      </w:r>
    </w:p>
    <w:p w14:paraId="0E1AF3CB"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p>
    <w:p w14:paraId="3B077941" w14:textId="77777777" w:rsidR="00F30FA6" w:rsidRPr="00F30FA6" w:rsidRDefault="00F30FA6" w:rsidP="00F30FA6">
      <w:pPr>
        <w:suppressAutoHyphens/>
        <w:spacing w:after="120" w:line="480" w:lineRule="auto"/>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al sig. (cognome e nome dell’intermediario) ____________________________________________________</w:t>
      </w:r>
    </w:p>
    <w:p w14:paraId="28C38988" w14:textId="77777777" w:rsidR="00F30FA6" w:rsidRPr="00F30FA6" w:rsidRDefault="00F30FA6" w:rsidP="00F30FA6">
      <w:pPr>
        <w:suppressAutoHyphens/>
        <w:spacing w:after="120" w:line="480" w:lineRule="auto"/>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 xml:space="preserve">in qualità di (denominazione intermediario) ___________________________________________________ </w:t>
      </w:r>
    </w:p>
    <w:p w14:paraId="707FF4DB"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77E15637"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1AB5621C"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r w:rsidRPr="00F30FA6">
        <w:rPr>
          <w:rFonts w:ascii="Helvetica Light" w:eastAsia="Tw Cen MT" w:hAnsi="Helvetica Light" w:cs="Calibri"/>
          <w:b/>
          <w:bCs/>
          <w:kern w:val="1"/>
          <w:sz w:val="20"/>
          <w:szCs w:val="20"/>
          <w:lang w:bidi="hi-IN"/>
        </w:rPr>
        <w:t>PROCURA SPECIALE</w:t>
      </w:r>
    </w:p>
    <w:p w14:paraId="3B8195D4"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p>
    <w:p w14:paraId="755DAEB1"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 xml:space="preserve">per la sottoscrizione elettronica e presentazione telematica della domanda ai fini della partecipazione al bando </w:t>
      </w:r>
      <w:r w:rsidRPr="00F30FA6">
        <w:rPr>
          <w:rFonts w:ascii="Helvetica Light" w:eastAsia="Tw Cen MT" w:hAnsi="Helvetica Light" w:cs="Calibri"/>
          <w:kern w:val="1"/>
          <w:sz w:val="24"/>
          <w:szCs w:val="24"/>
          <w:lang w:bidi="hi-IN"/>
        </w:rPr>
        <w:t>“</w:t>
      </w:r>
      <w:r w:rsidRPr="00F30FA6">
        <w:rPr>
          <w:rFonts w:ascii="Helvetica Light" w:eastAsia="Tw Cen MT" w:hAnsi="Helvetica Light" w:cs="Calibri"/>
          <w:kern w:val="1"/>
          <w:sz w:val="20"/>
          <w:szCs w:val="20"/>
          <w:lang w:bidi="hi-IN"/>
        </w:rPr>
        <w:t>GIOVANI SMART (</w:t>
      </w:r>
      <w:proofErr w:type="spellStart"/>
      <w:r w:rsidRPr="00F30FA6">
        <w:rPr>
          <w:rFonts w:ascii="Helvetica Light" w:eastAsia="Tw Cen MT" w:hAnsi="Helvetica Light" w:cs="Calibri"/>
          <w:kern w:val="1"/>
          <w:sz w:val="20"/>
          <w:szCs w:val="20"/>
          <w:lang w:bidi="hi-IN"/>
        </w:rPr>
        <w:t>SportMusicaARTe</w:t>
      </w:r>
      <w:proofErr w:type="spellEnd"/>
      <w:r w:rsidRPr="00F30FA6">
        <w:rPr>
          <w:rFonts w:ascii="Helvetica Light" w:eastAsia="Tw Cen MT" w:hAnsi="Helvetica Light" w:cs="Calibri"/>
          <w:kern w:val="1"/>
          <w:sz w:val="20"/>
          <w:szCs w:val="20"/>
          <w:lang w:bidi="hi-IN"/>
        </w:rPr>
        <w:t>)” quale assolvimento di tutti gli adempimenti amministrativi previsti dal bando.</w:t>
      </w:r>
    </w:p>
    <w:p w14:paraId="2603C3D9"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797D25EF" w14:textId="77777777" w:rsidR="00F30FA6" w:rsidRPr="00F30FA6" w:rsidRDefault="00F30FA6" w:rsidP="00F30FA6">
      <w:pPr>
        <w:suppressAutoHyphens/>
        <w:autoSpaceDE w:val="0"/>
        <w:spacing w:before="60" w:after="0" w:line="100" w:lineRule="atLeast"/>
        <w:jc w:val="both"/>
        <w:textAlignment w:val="baseline"/>
        <w:rPr>
          <w:rFonts w:ascii="Helvetica Light" w:eastAsia="SimSun" w:hAnsi="Helvetica Light" w:cs="Calibri"/>
          <w:kern w:val="1"/>
          <w:sz w:val="20"/>
          <w:szCs w:val="20"/>
          <w:lang w:bidi="hi-IN"/>
        </w:rPr>
      </w:pPr>
      <w:r w:rsidRPr="00F30FA6">
        <w:rPr>
          <w:rFonts w:ascii="Helvetica Light" w:eastAsia="SimSun" w:hAnsi="Helvetica Light" w:cs="Calibri"/>
          <w:b/>
          <w:kern w:val="1"/>
          <w:sz w:val="20"/>
          <w:szCs w:val="20"/>
          <w:lang w:bidi="hi-IN"/>
        </w:rPr>
        <w:lastRenderedPageBreak/>
        <w:t>Domicilio Speciale</w:t>
      </w:r>
      <w:r w:rsidRPr="00F30FA6">
        <w:rPr>
          <w:rFonts w:ascii="Helvetica Light" w:eastAsia="SimSun" w:hAnsi="Helvetica Light" w:cs="Calibri"/>
          <w:kern w:val="1"/>
          <w:sz w:val="20"/>
          <w:szCs w:val="20"/>
          <w:lang w:bidi="hi-IN"/>
        </w:rPr>
        <w:t xml:space="preserve">: è eletto domicilio speciale, per tutti gli atti e le comunicazioni inerenti </w:t>
      </w:r>
      <w:proofErr w:type="gramStart"/>
      <w:r w:rsidRPr="00F30FA6">
        <w:rPr>
          <w:rFonts w:ascii="Helvetica Light" w:eastAsia="SimSun" w:hAnsi="Helvetica Light" w:cs="Calibri"/>
          <w:kern w:val="1"/>
          <w:sz w:val="20"/>
          <w:szCs w:val="20"/>
          <w:lang w:bidi="hi-IN"/>
        </w:rPr>
        <w:t>il</w:t>
      </w:r>
      <w:proofErr w:type="gramEnd"/>
      <w:r w:rsidRPr="00F30FA6">
        <w:rPr>
          <w:rFonts w:ascii="Helvetica Light" w:eastAsia="SimSun" w:hAnsi="Helvetica Light" w:cs="Calibri"/>
          <w:kern w:val="1"/>
          <w:sz w:val="20"/>
          <w:szCs w:val="20"/>
          <w:lang w:bidi="hi-IN"/>
        </w:rPr>
        <w:t xml:space="preserve"> procedimento amministrativo, presso l’indirizzo di posta elettronica del soggetto che provvede alla trasmissione telematica, a cui viene conferita la facoltà di eseguire eventuali rettifiche di errori formali inerenti la domanda.</w:t>
      </w:r>
    </w:p>
    <w:p w14:paraId="51253450"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1B54CFE2" w14:textId="77777777" w:rsidR="00F30FA6" w:rsidRPr="00F30FA6" w:rsidRDefault="00F30FA6" w:rsidP="00F30FA6">
      <w:pPr>
        <w:suppressAutoHyphens/>
        <w:autoSpaceDE w:val="0"/>
        <w:spacing w:before="60" w:after="0" w:line="100" w:lineRule="atLeast"/>
        <w:jc w:val="both"/>
        <w:textAlignment w:val="baseline"/>
        <w:rPr>
          <w:rFonts w:ascii="Helvetica Light" w:eastAsia="SimSun" w:hAnsi="Helvetica Light" w:cs="Calibri"/>
          <w:kern w:val="1"/>
          <w:sz w:val="20"/>
          <w:szCs w:val="20"/>
          <w:lang w:bidi="hi-IN"/>
        </w:rPr>
      </w:pPr>
      <w:r w:rsidRPr="00F30FA6">
        <w:rPr>
          <w:rFonts w:ascii="Helvetica Light" w:eastAsia="SimSun" w:hAnsi="Helvetica Light" w:cs="Calibri"/>
          <w:kern w:val="1"/>
          <w:sz w:val="20"/>
          <w:szCs w:val="20"/>
          <w:lang w:bidi="hi-IN"/>
        </w:rPr>
        <w:t xml:space="preserve">Nel caso in cui non si voglia domiciliare la pratica presso l’indirizzo di posta elettronica del soggetto che provvede alla trasmissione telematica occorre barrare la seguente casella </w:t>
      </w:r>
      <w:r w:rsidRPr="00F30FA6">
        <w:rPr>
          <w:rFonts w:ascii="Helvetica Light" w:eastAsia="Wingdings" w:hAnsi="Helvetica Light" w:cs="Wingdings"/>
          <w:kern w:val="1"/>
          <w:sz w:val="20"/>
          <w:szCs w:val="20"/>
          <w:lang w:bidi="hi-IN"/>
        </w:rPr>
        <w:t></w:t>
      </w:r>
    </w:p>
    <w:p w14:paraId="1FB7DD62"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6BB4A8A1"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Il presente modello va compilato, sottoscritto con firma autografa, acquisito tramite scansione in formato pdf ed allegato, con firma elettronica, alla modulistica elettronica.</w:t>
      </w:r>
    </w:p>
    <w:p w14:paraId="0CB612E4"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3FFF659B"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Al presente modello deve inoltre essere allegata copia informatica di un documento di identità valido di ciascuno dei soggetti che hanno apposto la firma autografa.</w:t>
      </w:r>
    </w:p>
    <w:p w14:paraId="43E9CEAA"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7BAA240C"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b/>
          <w:bCs/>
          <w:kern w:val="1"/>
          <w:sz w:val="20"/>
          <w:szCs w:val="20"/>
          <w:lang w:bidi="hi-IN"/>
        </w:rPr>
        <w:t>DICHIARAZIONE SOSTITUTIVA DELL’ATTO DI NOTORIETÀ</w:t>
      </w:r>
    </w:p>
    <w:p w14:paraId="4935EDD3"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kern w:val="1"/>
          <w:sz w:val="20"/>
          <w:szCs w:val="20"/>
          <w:lang w:bidi="hi-IN"/>
        </w:rPr>
      </w:pPr>
    </w:p>
    <w:p w14:paraId="34F18F18"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b/>
          <w:kern w:val="1"/>
          <w:sz w:val="20"/>
          <w:szCs w:val="20"/>
          <w:lang w:bidi="hi-IN"/>
        </w:rPr>
      </w:pPr>
      <w:r w:rsidRPr="00F30FA6">
        <w:rPr>
          <w:rFonts w:ascii="Helvetica Light" w:eastAsia="Tw Cen MT" w:hAnsi="Helvetica Light" w:cs="Calibri"/>
          <w:kern w:val="1"/>
          <w:sz w:val="20"/>
          <w:szCs w:val="20"/>
          <w:lang w:bidi="hi-IN"/>
        </w:rPr>
        <w:t>Colui che, in qualità di procuratore, sottoscrive con firma elettronica la copia informatica del presente documento, consapevole delle responsabilità penali di cui all’articolo 76 del medesimo D.P.R. n. 445/2000 per le ipotesi di falsità in atti e dichiarazioni mendaci</w:t>
      </w:r>
    </w:p>
    <w:p w14:paraId="320B6496"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p>
    <w:p w14:paraId="7A1E924D"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r w:rsidRPr="00F30FA6">
        <w:rPr>
          <w:rFonts w:ascii="Helvetica Light" w:eastAsia="Tw Cen MT" w:hAnsi="Helvetica Light" w:cs="Calibri"/>
          <w:b/>
          <w:bCs/>
          <w:kern w:val="1"/>
          <w:sz w:val="20"/>
          <w:szCs w:val="20"/>
          <w:lang w:bidi="hi-IN"/>
        </w:rPr>
        <w:t>DICHIARA</w:t>
      </w:r>
    </w:p>
    <w:p w14:paraId="01DF7C94" w14:textId="77777777" w:rsidR="00F30FA6" w:rsidRPr="00F30FA6" w:rsidRDefault="00F30FA6" w:rsidP="00F30FA6">
      <w:pPr>
        <w:suppressAutoHyphens/>
        <w:spacing w:after="120" w:line="276" w:lineRule="auto"/>
        <w:jc w:val="center"/>
        <w:textAlignment w:val="baseline"/>
        <w:rPr>
          <w:rFonts w:ascii="Helvetica Light" w:eastAsia="Tw Cen MT" w:hAnsi="Helvetica Light" w:cs="Calibri"/>
          <w:b/>
          <w:kern w:val="1"/>
          <w:sz w:val="20"/>
          <w:szCs w:val="20"/>
          <w:lang w:bidi="hi-IN"/>
        </w:rPr>
      </w:pPr>
    </w:p>
    <w:p w14:paraId="75BADCC1" w14:textId="77777777" w:rsidR="00F30FA6" w:rsidRPr="00F30FA6" w:rsidRDefault="00F30FA6" w:rsidP="00DC7F7C">
      <w:pPr>
        <w:numPr>
          <w:ilvl w:val="0"/>
          <w:numId w:val="26"/>
        </w:numPr>
        <w:suppressAutoHyphens/>
        <w:autoSpaceDE w:val="0"/>
        <w:autoSpaceDN w:val="0"/>
        <w:spacing w:before="60" w:after="0" w:line="300" w:lineRule="exact"/>
        <w:ind w:left="360"/>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 xml:space="preserve">ai sensi dell’art 46.1 lett. U) del D.P.R. 445/2000 di agire in qualità di procuratore speciale in rappresentanza della società. </w:t>
      </w:r>
    </w:p>
    <w:p w14:paraId="1CB3D1A7" w14:textId="77777777" w:rsidR="00F30FA6" w:rsidRPr="00F30FA6" w:rsidRDefault="00F30FA6" w:rsidP="00F30FA6">
      <w:pPr>
        <w:suppressAutoHyphens/>
        <w:spacing w:after="120" w:line="276" w:lineRule="auto"/>
        <w:jc w:val="both"/>
        <w:textAlignment w:val="baseline"/>
        <w:rPr>
          <w:rFonts w:ascii="Helvetica Light" w:eastAsia="Tw Cen MT" w:hAnsi="Helvetica Light" w:cs="Calibri"/>
          <w:kern w:val="1"/>
          <w:sz w:val="20"/>
          <w:szCs w:val="20"/>
          <w:lang w:bidi="hi-IN"/>
        </w:rPr>
      </w:pPr>
    </w:p>
    <w:p w14:paraId="397EAFB0" w14:textId="77777777" w:rsidR="00F30FA6" w:rsidRPr="00F30FA6" w:rsidRDefault="00F30FA6" w:rsidP="00DC7F7C">
      <w:pPr>
        <w:numPr>
          <w:ilvl w:val="0"/>
          <w:numId w:val="26"/>
        </w:numPr>
        <w:suppressAutoHyphens/>
        <w:autoSpaceDE w:val="0"/>
        <w:autoSpaceDN w:val="0"/>
        <w:spacing w:before="60" w:after="0" w:line="300" w:lineRule="exact"/>
        <w:ind w:left="360"/>
        <w:jc w:val="both"/>
        <w:textAlignment w:val="baseline"/>
        <w:rPr>
          <w:rFonts w:ascii="Helvetica Light" w:eastAsia="Tw Cen MT" w:hAnsi="Helvetica Light" w:cs="Calibri"/>
          <w:kern w:val="1"/>
          <w:sz w:val="20"/>
          <w:szCs w:val="20"/>
          <w:lang w:bidi="hi-IN"/>
        </w:rPr>
      </w:pPr>
      <w:r w:rsidRPr="00F30FA6">
        <w:rPr>
          <w:rFonts w:ascii="Helvetica Light" w:eastAsia="Tw Cen MT" w:hAnsi="Helvetica Light" w:cs="Calibri"/>
          <w:kern w:val="1"/>
          <w:sz w:val="20"/>
          <w:szCs w:val="20"/>
          <w:lang w:bidi="hi-IN"/>
        </w:rPr>
        <w:t>ai sensi dell’art. 48 del D.P.R. 445/2000 e del D.</w:t>
      </w:r>
      <w:proofErr w:type="gramStart"/>
      <w:r w:rsidRPr="00F30FA6">
        <w:rPr>
          <w:rFonts w:ascii="Helvetica Light" w:eastAsia="Tw Cen MT" w:hAnsi="Helvetica Light" w:cs="Calibri"/>
          <w:kern w:val="1"/>
          <w:sz w:val="20"/>
          <w:szCs w:val="20"/>
          <w:lang w:bidi="hi-IN"/>
        </w:rPr>
        <w:t>L.vo</w:t>
      </w:r>
      <w:proofErr w:type="gramEnd"/>
      <w:r w:rsidRPr="00F30FA6">
        <w:rPr>
          <w:rFonts w:ascii="Helvetica Light" w:eastAsia="Tw Cen MT" w:hAnsi="Helvetica Light" w:cs="Calibri"/>
          <w:kern w:val="1"/>
          <w:sz w:val="20"/>
          <w:szCs w:val="20"/>
          <w:lang w:bidi="hi-IN"/>
        </w:rPr>
        <w:t xml:space="preserve"> 196/2003 si informa che i dati contenuti nel presente modello saranno utilizzati esclusivamente per gli adempimenti amministrativi relativi alla presentazione telematica della domanda.</w:t>
      </w:r>
    </w:p>
    <w:p w14:paraId="4C26B95F"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
          <w:i/>
          <w:kern w:val="3"/>
          <w:sz w:val="20"/>
          <w:szCs w:val="20"/>
          <w:u w:val="single"/>
          <w:lang w:bidi="hi-IN"/>
        </w:rPr>
      </w:pPr>
      <w:r w:rsidRPr="00F30FA6">
        <w:rPr>
          <w:rFonts w:ascii="Helvetica Light" w:eastAsia="Times New Roman" w:hAnsi="Helvetica Light" w:cs="Tw Cen MT"/>
          <w:bCs/>
          <w:i/>
          <w:kern w:val="3"/>
          <w:sz w:val="20"/>
          <w:szCs w:val="20"/>
          <w:u w:val="single"/>
          <w:lang w:bidi="hi-IN"/>
        </w:rPr>
        <w:br w:type="page"/>
      </w:r>
    </w:p>
    <w:p w14:paraId="04A24177"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Calibri"/>
          <w:b/>
          <w:iCs/>
          <w:kern w:val="3"/>
          <w:sz w:val="20"/>
          <w:szCs w:val="20"/>
          <w:u w:val="single"/>
          <w:lang w:bidi="hi-IN"/>
        </w:rPr>
      </w:pPr>
      <w:r w:rsidRPr="00F30FA6">
        <w:rPr>
          <w:rFonts w:ascii="Helvetica Light" w:eastAsia="Times New Roman" w:hAnsi="Helvetica Light" w:cs="Tw Cen MT"/>
          <w:b/>
          <w:iCs/>
          <w:kern w:val="3"/>
          <w:sz w:val="20"/>
          <w:szCs w:val="20"/>
          <w:u w:val="single"/>
          <w:lang w:bidi="hi-IN"/>
        </w:rPr>
        <w:lastRenderedPageBreak/>
        <w:t>ALLEGATO 2</w:t>
      </w:r>
    </w:p>
    <w:p w14:paraId="5FB61E70"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
          <w:iCs/>
          <w:kern w:val="3"/>
          <w:sz w:val="20"/>
          <w:szCs w:val="20"/>
          <w:u w:val="single"/>
          <w:lang w:bidi="hi-IN"/>
        </w:rPr>
      </w:pPr>
      <w:r w:rsidRPr="00F30FA6">
        <w:rPr>
          <w:rFonts w:ascii="Helvetica Light" w:eastAsia="Times New Roman" w:hAnsi="Helvetica Light" w:cs="Tw Cen MT"/>
          <w:b/>
          <w:iCs/>
          <w:kern w:val="3"/>
          <w:sz w:val="20"/>
          <w:szCs w:val="20"/>
          <w:lang w:bidi="hi-IN"/>
        </w:rPr>
        <w:t xml:space="preserve">FORMAT ACCORDO DI PARTENARIATO </w:t>
      </w:r>
    </w:p>
    <w:p w14:paraId="68BA8EF8" w14:textId="77777777" w:rsidR="00F30FA6" w:rsidRPr="00F30FA6" w:rsidRDefault="00F30FA6" w:rsidP="00F30FA6">
      <w:pPr>
        <w:suppressAutoHyphens/>
        <w:autoSpaceDE w:val="0"/>
        <w:autoSpaceDN w:val="0"/>
        <w:spacing w:before="60" w:after="0" w:line="360" w:lineRule="auto"/>
        <w:jc w:val="center"/>
        <w:textAlignment w:val="baseline"/>
        <w:rPr>
          <w:rFonts w:ascii="Helvetica Light" w:eastAsia="SimSun" w:hAnsi="Helvetica Light" w:cs="Tw Cen MT"/>
          <w:iCs/>
          <w:kern w:val="3"/>
          <w:sz w:val="20"/>
          <w:szCs w:val="20"/>
          <w:lang w:eastAsia="zh-CN" w:bidi="hi-IN"/>
        </w:rPr>
      </w:pPr>
      <w:r w:rsidRPr="00F30FA6">
        <w:rPr>
          <w:rFonts w:ascii="Helvetica Light" w:eastAsia="Tw Cen MT" w:hAnsi="Helvetica Light" w:cs="Tw Cen MT"/>
          <w:iCs/>
          <w:kern w:val="3"/>
          <w:sz w:val="20"/>
          <w:szCs w:val="20"/>
          <w:lang w:eastAsia="it-IT" w:bidi="hi-IN"/>
        </w:rPr>
        <w:t>(CARTA INTESTATA DELL’ENTE CAPOFILA)</w:t>
      </w:r>
    </w:p>
    <w:p w14:paraId="580BA997"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b/>
          <w:iCs/>
          <w:kern w:val="3"/>
          <w:sz w:val="20"/>
          <w:szCs w:val="20"/>
          <w:lang w:eastAsia="it-IT" w:bidi="hi-IN"/>
        </w:rPr>
      </w:pPr>
      <w:r w:rsidRPr="00F30FA6">
        <w:rPr>
          <w:rFonts w:ascii="Helvetica Light" w:eastAsia="Tw Cen MT" w:hAnsi="Helvetica Light" w:cs="Tw Cen MT"/>
          <w:b/>
          <w:iCs/>
          <w:kern w:val="3"/>
          <w:sz w:val="20"/>
          <w:szCs w:val="20"/>
          <w:lang w:eastAsia="it-IT" w:bidi="hi-IN"/>
        </w:rPr>
        <w:t>ACCORDO DI PARTENARIATO</w:t>
      </w:r>
    </w:p>
    <w:p w14:paraId="5275FC77"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b/>
          <w:iCs/>
          <w:kern w:val="3"/>
          <w:sz w:val="20"/>
          <w:szCs w:val="20"/>
          <w:lang w:eastAsia="it-IT" w:bidi="hi-IN"/>
        </w:rPr>
      </w:pPr>
    </w:p>
    <w:p w14:paraId="13634FAE" w14:textId="77777777" w:rsidR="00F30FA6" w:rsidRPr="00F30FA6" w:rsidRDefault="00F30FA6" w:rsidP="00DC7F7C">
      <w:pPr>
        <w:numPr>
          <w:ilvl w:val="0"/>
          <w:numId w:val="31"/>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 con sede in … Via …, codice fiscale n. …, rappresentata da …, in qualità di …nato/a </w:t>
      </w:r>
      <w:proofErr w:type="spellStart"/>
      <w:r w:rsidRPr="00F30FA6">
        <w:rPr>
          <w:rFonts w:ascii="Helvetica Light" w:eastAsia="Tw Cen MT" w:hAnsi="Helvetica Light" w:cs="Tw Cen MT"/>
          <w:iCs/>
          <w:kern w:val="3"/>
          <w:sz w:val="20"/>
          <w:szCs w:val="20"/>
          <w:lang w:eastAsia="it-IT" w:bidi="hi-IN"/>
        </w:rPr>
        <w:t>a</w:t>
      </w:r>
      <w:proofErr w:type="spellEnd"/>
      <w:r w:rsidRPr="00F30FA6">
        <w:rPr>
          <w:rFonts w:ascii="Helvetica Light" w:eastAsia="Tw Cen MT" w:hAnsi="Helvetica Light" w:cs="Tw Cen MT"/>
          <w:iCs/>
          <w:kern w:val="3"/>
          <w:sz w:val="20"/>
          <w:szCs w:val="20"/>
          <w:lang w:eastAsia="it-IT" w:bidi="hi-IN"/>
        </w:rPr>
        <w:t xml:space="preserve"> ……il</w:t>
      </w:r>
      <w:proofErr w:type="gramStart"/>
      <w:r w:rsidRPr="00F30FA6">
        <w:rPr>
          <w:rFonts w:ascii="Helvetica Light" w:eastAsia="Tw Cen MT" w:hAnsi="Helvetica Light" w:cs="Tw Cen MT"/>
          <w:iCs/>
          <w:kern w:val="3"/>
          <w:sz w:val="20"/>
          <w:szCs w:val="20"/>
          <w:lang w:eastAsia="it-IT" w:bidi="hi-IN"/>
        </w:rPr>
        <w:t>…….</w:t>
      </w:r>
      <w:proofErr w:type="gramEnd"/>
      <w:r w:rsidRPr="00F30FA6">
        <w:rPr>
          <w:rFonts w:ascii="Helvetica Light" w:eastAsia="Tw Cen MT" w:hAnsi="Helvetica Light" w:cs="Tw Cen MT"/>
          <w:iCs/>
          <w:kern w:val="3"/>
          <w:sz w:val="20"/>
          <w:szCs w:val="20"/>
          <w:lang w:eastAsia="it-IT" w:bidi="hi-IN"/>
        </w:rPr>
        <w:t>. (“Capofila”);</w:t>
      </w:r>
    </w:p>
    <w:p w14:paraId="63F46FA5" w14:textId="77777777" w:rsidR="00F30FA6" w:rsidRPr="00F30FA6" w:rsidRDefault="00F30FA6" w:rsidP="00DC7F7C">
      <w:pPr>
        <w:numPr>
          <w:ilvl w:val="0"/>
          <w:numId w:val="31"/>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 …, con sede in … Via …, codice fiscale n. …, rappresentata da …, in qualità di … nato/a </w:t>
      </w:r>
      <w:proofErr w:type="spellStart"/>
      <w:r w:rsidRPr="00F30FA6">
        <w:rPr>
          <w:rFonts w:ascii="Helvetica Light" w:eastAsia="Tw Cen MT" w:hAnsi="Helvetica Light" w:cs="Tw Cen MT"/>
          <w:iCs/>
          <w:kern w:val="3"/>
          <w:sz w:val="20"/>
          <w:szCs w:val="20"/>
          <w:lang w:eastAsia="it-IT" w:bidi="hi-IN"/>
        </w:rPr>
        <w:t>a</w:t>
      </w:r>
      <w:proofErr w:type="spellEnd"/>
      <w:r w:rsidRPr="00F30FA6">
        <w:rPr>
          <w:rFonts w:ascii="Helvetica Light" w:eastAsia="Tw Cen MT" w:hAnsi="Helvetica Light" w:cs="Tw Cen MT"/>
          <w:iCs/>
          <w:kern w:val="3"/>
          <w:sz w:val="20"/>
          <w:szCs w:val="20"/>
          <w:lang w:eastAsia="it-IT" w:bidi="hi-IN"/>
        </w:rPr>
        <w:t xml:space="preserve"> ……il</w:t>
      </w:r>
      <w:proofErr w:type="gramStart"/>
      <w:r w:rsidRPr="00F30FA6">
        <w:rPr>
          <w:rFonts w:ascii="Helvetica Light" w:eastAsia="Tw Cen MT" w:hAnsi="Helvetica Light" w:cs="Tw Cen MT"/>
          <w:iCs/>
          <w:kern w:val="3"/>
          <w:sz w:val="20"/>
          <w:szCs w:val="20"/>
          <w:lang w:eastAsia="it-IT" w:bidi="hi-IN"/>
        </w:rPr>
        <w:t>…….</w:t>
      </w:r>
      <w:proofErr w:type="gramEnd"/>
      <w:r w:rsidRPr="00F30FA6">
        <w:rPr>
          <w:rFonts w:ascii="Helvetica Light" w:eastAsia="Tw Cen MT" w:hAnsi="Helvetica Light" w:cs="Tw Cen MT"/>
          <w:iCs/>
          <w:kern w:val="3"/>
          <w:sz w:val="20"/>
          <w:szCs w:val="20"/>
          <w:lang w:eastAsia="it-IT" w:bidi="hi-IN"/>
        </w:rPr>
        <w:t>. (“Partner 1”);</w:t>
      </w:r>
    </w:p>
    <w:p w14:paraId="336BF7F1" w14:textId="77777777" w:rsidR="00F30FA6" w:rsidRPr="00F30FA6" w:rsidRDefault="00F30FA6" w:rsidP="00DC7F7C">
      <w:pPr>
        <w:numPr>
          <w:ilvl w:val="0"/>
          <w:numId w:val="31"/>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 con sede in … Via …, codice fiscale n. …, rappresentata da …, in qualità di … nato/a </w:t>
      </w:r>
      <w:proofErr w:type="spellStart"/>
      <w:r w:rsidRPr="00F30FA6">
        <w:rPr>
          <w:rFonts w:ascii="Helvetica Light" w:eastAsia="Tw Cen MT" w:hAnsi="Helvetica Light" w:cs="Tw Cen MT"/>
          <w:iCs/>
          <w:kern w:val="3"/>
          <w:sz w:val="20"/>
          <w:szCs w:val="20"/>
          <w:lang w:eastAsia="it-IT" w:bidi="hi-IN"/>
        </w:rPr>
        <w:t>a</w:t>
      </w:r>
      <w:proofErr w:type="spellEnd"/>
      <w:r w:rsidRPr="00F30FA6">
        <w:rPr>
          <w:rFonts w:ascii="Helvetica Light" w:eastAsia="Tw Cen MT" w:hAnsi="Helvetica Light" w:cs="Tw Cen MT"/>
          <w:iCs/>
          <w:kern w:val="3"/>
          <w:sz w:val="20"/>
          <w:szCs w:val="20"/>
          <w:lang w:eastAsia="it-IT" w:bidi="hi-IN"/>
        </w:rPr>
        <w:t xml:space="preserve"> ……il</w:t>
      </w:r>
      <w:proofErr w:type="gramStart"/>
      <w:r w:rsidRPr="00F30FA6">
        <w:rPr>
          <w:rFonts w:ascii="Helvetica Light" w:eastAsia="Tw Cen MT" w:hAnsi="Helvetica Light" w:cs="Tw Cen MT"/>
          <w:iCs/>
          <w:kern w:val="3"/>
          <w:sz w:val="20"/>
          <w:szCs w:val="20"/>
          <w:lang w:eastAsia="it-IT" w:bidi="hi-IN"/>
        </w:rPr>
        <w:t>…….</w:t>
      </w:r>
      <w:proofErr w:type="gramEnd"/>
      <w:r w:rsidRPr="00F30FA6">
        <w:rPr>
          <w:rFonts w:ascii="Helvetica Light" w:eastAsia="Tw Cen MT" w:hAnsi="Helvetica Light" w:cs="Tw Cen MT"/>
          <w:iCs/>
          <w:kern w:val="3"/>
          <w:sz w:val="20"/>
          <w:szCs w:val="20"/>
          <w:lang w:eastAsia="it-IT" w:bidi="hi-IN"/>
        </w:rPr>
        <w:t>. (“Partner 2”);</w:t>
      </w:r>
    </w:p>
    <w:p w14:paraId="50139AB6" w14:textId="77777777" w:rsidR="00F30FA6" w:rsidRPr="00F30FA6" w:rsidRDefault="00F30FA6" w:rsidP="00DC7F7C">
      <w:pPr>
        <w:numPr>
          <w:ilvl w:val="0"/>
          <w:numId w:val="31"/>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 con sede in … Via …, codice fiscale n. …, rappresentata da …, in qualità di … nato/a </w:t>
      </w:r>
      <w:proofErr w:type="spellStart"/>
      <w:r w:rsidRPr="00F30FA6">
        <w:rPr>
          <w:rFonts w:ascii="Helvetica Light" w:eastAsia="Tw Cen MT" w:hAnsi="Helvetica Light" w:cs="Tw Cen MT"/>
          <w:iCs/>
          <w:kern w:val="3"/>
          <w:sz w:val="20"/>
          <w:szCs w:val="20"/>
          <w:lang w:eastAsia="it-IT" w:bidi="hi-IN"/>
        </w:rPr>
        <w:t>a</w:t>
      </w:r>
      <w:proofErr w:type="spellEnd"/>
      <w:r w:rsidRPr="00F30FA6">
        <w:rPr>
          <w:rFonts w:ascii="Helvetica Light" w:eastAsia="Tw Cen MT" w:hAnsi="Helvetica Light" w:cs="Tw Cen MT"/>
          <w:iCs/>
          <w:kern w:val="3"/>
          <w:sz w:val="20"/>
          <w:szCs w:val="20"/>
          <w:lang w:eastAsia="it-IT" w:bidi="hi-IN"/>
        </w:rPr>
        <w:t xml:space="preserve"> ……il</w:t>
      </w:r>
      <w:proofErr w:type="gramStart"/>
      <w:r w:rsidRPr="00F30FA6">
        <w:rPr>
          <w:rFonts w:ascii="Helvetica Light" w:eastAsia="Tw Cen MT" w:hAnsi="Helvetica Light" w:cs="Tw Cen MT"/>
          <w:iCs/>
          <w:kern w:val="3"/>
          <w:sz w:val="20"/>
          <w:szCs w:val="20"/>
          <w:lang w:eastAsia="it-IT" w:bidi="hi-IN"/>
        </w:rPr>
        <w:t>…….</w:t>
      </w:r>
      <w:proofErr w:type="gramEnd"/>
      <w:r w:rsidRPr="00F30FA6">
        <w:rPr>
          <w:rFonts w:ascii="Helvetica Light" w:eastAsia="Tw Cen MT" w:hAnsi="Helvetica Light" w:cs="Tw Cen MT"/>
          <w:iCs/>
          <w:kern w:val="3"/>
          <w:sz w:val="20"/>
          <w:szCs w:val="20"/>
          <w:lang w:eastAsia="it-IT" w:bidi="hi-IN"/>
        </w:rPr>
        <w:t>. (“Partner 3”);</w:t>
      </w:r>
    </w:p>
    <w:p w14:paraId="1B2320DF"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2DB0BBF1"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Capofila, Partner 1, Partner 2 e Partner 3 singolarmente “Parte” e congiuntamente “Parti”;</w:t>
      </w:r>
    </w:p>
    <w:p w14:paraId="7026D77A"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1D2555BD"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premesso che</w:t>
      </w:r>
    </w:p>
    <w:p w14:paraId="3C56F539"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p>
    <w:p w14:paraId="6F0A6312" w14:textId="368EB150" w:rsidR="00F30FA6" w:rsidRPr="00F30FA6" w:rsidRDefault="00F30FA6" w:rsidP="00DC7F7C">
      <w:pPr>
        <w:numPr>
          <w:ilvl w:val="0"/>
          <w:numId w:val="32"/>
        </w:numPr>
        <w:suppressAutoHyphens/>
        <w:overflowPunct w:val="0"/>
        <w:autoSpaceDE w:val="0"/>
        <w:autoSpaceDN w:val="0"/>
        <w:adjustRightInd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con decreto n. </w:t>
      </w:r>
      <w:r w:rsidR="00583B54">
        <w:rPr>
          <w:rFonts w:ascii="Helvetica Light" w:eastAsia="Tw Cen MT" w:hAnsi="Helvetica Light" w:cs="Tw Cen MT"/>
          <w:iCs/>
          <w:kern w:val="3"/>
          <w:sz w:val="20"/>
          <w:szCs w:val="20"/>
          <w:lang w:eastAsia="it-IT" w:bidi="hi-IN"/>
        </w:rPr>
        <w:t xml:space="preserve">4704 </w:t>
      </w:r>
      <w:r w:rsidRPr="00F30FA6">
        <w:rPr>
          <w:rFonts w:ascii="Helvetica Light" w:eastAsia="Tw Cen MT" w:hAnsi="Helvetica Light" w:cs="Tw Cen MT"/>
          <w:iCs/>
          <w:kern w:val="3"/>
          <w:sz w:val="20"/>
          <w:szCs w:val="20"/>
          <w:lang w:eastAsia="it-IT" w:bidi="hi-IN"/>
        </w:rPr>
        <w:t>de</w:t>
      </w:r>
      <w:r w:rsidR="00583B54">
        <w:rPr>
          <w:rFonts w:ascii="Helvetica Light" w:eastAsia="Tw Cen MT" w:hAnsi="Helvetica Light" w:cs="Tw Cen MT"/>
          <w:iCs/>
          <w:kern w:val="3"/>
          <w:sz w:val="20"/>
          <w:szCs w:val="20"/>
          <w:lang w:eastAsia="it-IT" w:bidi="hi-IN"/>
        </w:rPr>
        <w:t>l 07.04.22</w:t>
      </w:r>
      <w:r w:rsidRPr="00F30FA6">
        <w:rPr>
          <w:rFonts w:ascii="Helvetica Light" w:eastAsia="Tw Cen MT" w:hAnsi="Helvetica Light" w:cs="Tw Cen MT"/>
          <w:iCs/>
          <w:kern w:val="3"/>
          <w:sz w:val="20"/>
          <w:szCs w:val="20"/>
          <w:lang w:eastAsia="it-IT" w:bidi="hi-IN"/>
        </w:rPr>
        <w:t xml:space="preserve"> Regione Lombardia ha approvato il bando </w:t>
      </w:r>
      <w:r w:rsidRPr="00F30FA6">
        <w:rPr>
          <w:rFonts w:ascii="Helvetica Light" w:eastAsia="Tw Cen MT" w:hAnsi="Helvetica Light" w:cs="Calibri"/>
          <w:iCs/>
          <w:kern w:val="3"/>
          <w:sz w:val="24"/>
          <w:szCs w:val="24"/>
          <w:lang w:bidi="hi-IN"/>
        </w:rPr>
        <w:t>“</w:t>
      </w:r>
      <w:r w:rsidRPr="00F30FA6">
        <w:rPr>
          <w:rFonts w:ascii="Helvetica Light" w:eastAsia="Tw Cen MT" w:hAnsi="Helvetica Light" w:cs="Calibri"/>
          <w:iCs/>
          <w:kern w:val="3"/>
          <w:sz w:val="20"/>
          <w:szCs w:val="20"/>
          <w:lang w:bidi="hi-IN"/>
        </w:rPr>
        <w:t>GIOVANI SMART (</w:t>
      </w:r>
      <w:proofErr w:type="spellStart"/>
      <w:r w:rsidRPr="00F30FA6">
        <w:rPr>
          <w:rFonts w:ascii="Helvetica Light" w:eastAsia="Tw Cen MT" w:hAnsi="Helvetica Light" w:cs="Calibri"/>
          <w:iCs/>
          <w:kern w:val="3"/>
          <w:sz w:val="20"/>
          <w:szCs w:val="20"/>
          <w:lang w:bidi="hi-IN"/>
        </w:rPr>
        <w:t>SportMusicaARTe</w:t>
      </w:r>
      <w:proofErr w:type="spellEnd"/>
      <w:r w:rsidRPr="00F30FA6">
        <w:rPr>
          <w:rFonts w:ascii="Helvetica Light" w:eastAsia="Tw Cen MT" w:hAnsi="Helvetica Light" w:cs="Tw Cen MT"/>
          <w:iCs/>
          <w:kern w:val="3"/>
          <w:sz w:val="20"/>
          <w:szCs w:val="20"/>
          <w:lang w:eastAsia="it-IT" w:bidi="hi-IN"/>
        </w:rPr>
        <w:t>)” (CUP: E81B22002610003), in attuazione della D.G.R. del 04.04.2022, n. 6230;</w:t>
      </w:r>
    </w:p>
    <w:p w14:paraId="7C87A1CC" w14:textId="77777777" w:rsidR="00F30FA6" w:rsidRPr="00F30FA6" w:rsidRDefault="00F30FA6" w:rsidP="00DC7F7C">
      <w:pPr>
        <w:numPr>
          <w:ilvl w:val="0"/>
          <w:numId w:val="32"/>
        </w:numPr>
        <w:suppressAutoHyphens/>
        <w:overflowPunct w:val="0"/>
        <w:autoSpaceDE w:val="0"/>
        <w:autoSpaceDN w:val="0"/>
        <w:adjustRightInd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le Parti hanno congiuntamente definito e intendono sottoporre a Regione Lombardia (“Regione”) nell’ambito del bando </w:t>
      </w:r>
      <w:r w:rsidRPr="00F30FA6">
        <w:rPr>
          <w:rFonts w:ascii="Helvetica Light" w:eastAsia="Tw Cen MT" w:hAnsi="Helvetica Light" w:cs="Calibri"/>
          <w:iCs/>
          <w:kern w:val="3"/>
          <w:sz w:val="20"/>
          <w:szCs w:val="20"/>
          <w:lang w:bidi="hi-IN"/>
        </w:rPr>
        <w:t>GIOVANI SMART (</w:t>
      </w:r>
      <w:proofErr w:type="spellStart"/>
      <w:r w:rsidRPr="00F30FA6">
        <w:rPr>
          <w:rFonts w:ascii="Helvetica Light" w:eastAsia="Tw Cen MT" w:hAnsi="Helvetica Light" w:cs="Calibri"/>
          <w:iCs/>
          <w:kern w:val="3"/>
          <w:sz w:val="20"/>
          <w:szCs w:val="20"/>
          <w:lang w:bidi="hi-IN"/>
        </w:rPr>
        <w:t>SportMusicaARTe</w:t>
      </w:r>
      <w:proofErr w:type="spellEnd"/>
      <w:r w:rsidRPr="00F30FA6">
        <w:rPr>
          <w:rFonts w:ascii="Helvetica Light" w:eastAsia="Tw Cen MT" w:hAnsi="Helvetica Light" w:cs="Calibri"/>
          <w:iCs/>
          <w:kern w:val="3"/>
          <w:sz w:val="20"/>
          <w:szCs w:val="20"/>
          <w:lang w:bidi="hi-IN"/>
        </w:rPr>
        <w:t>)”</w:t>
      </w:r>
      <w:r w:rsidRPr="00F30FA6">
        <w:rPr>
          <w:rFonts w:ascii="Helvetica Light" w:eastAsia="Tw Cen MT" w:hAnsi="Helvetica Light" w:cs="Tw Cen MT"/>
          <w:iCs/>
          <w:kern w:val="3"/>
          <w:sz w:val="20"/>
          <w:szCs w:val="20"/>
          <w:lang w:eastAsia="it-IT" w:bidi="hi-IN"/>
        </w:rPr>
        <w:t>, l’iniziativa denominata “…” (“Progetto”) ai fini della concessione di un contributo a fondo perduto (“Contributo”), pari all’80% del costo complessivo del progetto, le cui caratteristiche, finalità e modalità operative sono descritte nella documentazione inserita (“Documentazione”) nella piattaforma informatica Bandi Online di Regione Lombardia;</w:t>
      </w:r>
    </w:p>
    <w:p w14:paraId="7A56FD7A" w14:textId="77777777" w:rsidR="00F30FA6" w:rsidRPr="00F30FA6" w:rsidRDefault="00F30FA6" w:rsidP="00DC7F7C">
      <w:pPr>
        <w:numPr>
          <w:ilvl w:val="0"/>
          <w:numId w:val="32"/>
        </w:numPr>
        <w:suppressAutoHyphens/>
        <w:overflowPunct w:val="0"/>
        <w:autoSpaceDE w:val="0"/>
        <w:autoSpaceDN w:val="0"/>
        <w:adjustRightInd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il bando è volto al sostegno di iniziative volte ad offrire ai giovani proposte efficaci e coinvolgenti per favorire la ripresa della socialità e contrastare il disagio giovanile, soprattutto nelle fasce più colpite dall’isolamento sociale conseguente ai lockdown prolungati e alla sospensione delle attività abitualmente svolte nei centri / luoghi di aggregazione;</w:t>
      </w:r>
    </w:p>
    <w:p w14:paraId="76472096" w14:textId="77777777" w:rsidR="00F30FA6" w:rsidRPr="00F30FA6" w:rsidRDefault="00F30FA6" w:rsidP="00DC7F7C">
      <w:pPr>
        <w:numPr>
          <w:ilvl w:val="0"/>
          <w:numId w:val="32"/>
        </w:numPr>
        <w:suppressAutoHyphens/>
        <w:overflowPunct w:val="0"/>
        <w:autoSpaceDE w:val="0"/>
        <w:autoSpaceDN w:val="0"/>
        <w:adjustRightInd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saranno oggetto di cofinanziamento le seguenti azioni a favore dei giovani: </w:t>
      </w:r>
    </w:p>
    <w:p w14:paraId="21BA10A8" w14:textId="77777777" w:rsidR="00F30FA6" w:rsidRPr="00F30FA6" w:rsidRDefault="00F30FA6" w:rsidP="00DC7F7C">
      <w:pPr>
        <w:numPr>
          <w:ilvl w:val="0"/>
          <w:numId w:val="35"/>
        </w:numPr>
        <w:tabs>
          <w:tab w:val="left" w:pos="709"/>
        </w:tabs>
        <w:suppressAutoHyphens/>
        <w:autoSpaceDE w:val="0"/>
        <w:autoSpaceDN w:val="0"/>
        <w:spacing w:before="240" w:after="120" w:line="276" w:lineRule="auto"/>
        <w:ind w:hanging="436"/>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l’organizzazione di iniziative e attività gratuite, quali:</w:t>
      </w:r>
    </w:p>
    <w:p w14:paraId="7A1DC1BD" w14:textId="77777777" w:rsidR="00F30FA6" w:rsidRPr="00F30FA6" w:rsidRDefault="00F30FA6" w:rsidP="00DC7F7C">
      <w:pPr>
        <w:numPr>
          <w:ilvl w:val="0"/>
          <w:numId w:val="36"/>
        </w:numPr>
        <w:suppressAutoHyphens/>
        <w:autoSpaceDE w:val="0"/>
        <w:autoSpaceDN w:val="0"/>
        <w:spacing w:before="60" w:after="0" w:line="256" w:lineRule="auto"/>
        <w:ind w:left="1418" w:hanging="284"/>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percorsi di crescita, partecipazione e inclusione sociale</w:t>
      </w:r>
    </w:p>
    <w:p w14:paraId="629E5F27" w14:textId="77777777" w:rsidR="00F30FA6" w:rsidRPr="00F30FA6" w:rsidRDefault="00F30FA6" w:rsidP="00DC7F7C">
      <w:pPr>
        <w:numPr>
          <w:ilvl w:val="0"/>
          <w:numId w:val="36"/>
        </w:numPr>
        <w:suppressAutoHyphens/>
        <w:autoSpaceDE w:val="0"/>
        <w:autoSpaceDN w:val="0"/>
        <w:spacing w:before="60" w:after="0" w:line="256" w:lineRule="auto"/>
        <w:ind w:left="1418" w:hanging="284"/>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attività di assistenza e supporto psicologico</w:t>
      </w:r>
    </w:p>
    <w:p w14:paraId="70B53FCB" w14:textId="77777777" w:rsidR="00F30FA6" w:rsidRPr="00F30FA6" w:rsidRDefault="00F30FA6" w:rsidP="00DC7F7C">
      <w:pPr>
        <w:numPr>
          <w:ilvl w:val="0"/>
          <w:numId w:val="36"/>
        </w:numPr>
        <w:suppressAutoHyphens/>
        <w:autoSpaceDE w:val="0"/>
        <w:autoSpaceDN w:val="0"/>
        <w:spacing w:before="60" w:after="0" w:line="256" w:lineRule="auto"/>
        <w:ind w:left="1418" w:hanging="284"/>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laboratori culturali, teatrali, artistici e musicali</w:t>
      </w:r>
    </w:p>
    <w:p w14:paraId="745D4CC6" w14:textId="77777777" w:rsidR="00F30FA6" w:rsidRPr="00F30FA6" w:rsidRDefault="00F30FA6" w:rsidP="00DC7F7C">
      <w:pPr>
        <w:numPr>
          <w:ilvl w:val="0"/>
          <w:numId w:val="36"/>
        </w:numPr>
        <w:suppressAutoHyphens/>
        <w:autoSpaceDE w:val="0"/>
        <w:autoSpaceDN w:val="0"/>
        <w:spacing w:before="60" w:after="0" w:line="256" w:lineRule="auto"/>
        <w:ind w:left="1418" w:hanging="284"/>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attività sportive</w:t>
      </w:r>
    </w:p>
    <w:p w14:paraId="3A5735DA" w14:textId="77777777" w:rsidR="00F30FA6" w:rsidRPr="00F30FA6" w:rsidRDefault="00F30FA6" w:rsidP="00DC7F7C">
      <w:pPr>
        <w:numPr>
          <w:ilvl w:val="0"/>
          <w:numId w:val="36"/>
        </w:numPr>
        <w:suppressAutoHyphens/>
        <w:autoSpaceDE w:val="0"/>
        <w:autoSpaceDN w:val="0"/>
        <w:spacing w:before="60" w:after="0" w:line="256" w:lineRule="auto"/>
        <w:ind w:left="1418" w:hanging="284"/>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interventi di peer </w:t>
      </w:r>
      <w:proofErr w:type="spellStart"/>
      <w:r w:rsidRPr="00F30FA6">
        <w:rPr>
          <w:rFonts w:ascii="Helvetica Light" w:eastAsia="Tw Cen MT" w:hAnsi="Helvetica Light" w:cs="Tw Cen MT"/>
          <w:bCs/>
          <w:kern w:val="3"/>
          <w:sz w:val="20"/>
          <w:szCs w:val="20"/>
          <w:lang w:eastAsia="zh-CN" w:bidi="hi-IN"/>
        </w:rPr>
        <w:t>education</w:t>
      </w:r>
      <w:proofErr w:type="spellEnd"/>
      <w:r w:rsidRPr="00F30FA6">
        <w:rPr>
          <w:rFonts w:ascii="Helvetica Light" w:eastAsia="Tw Cen MT" w:hAnsi="Helvetica Light" w:cs="Tw Cen MT"/>
          <w:bCs/>
          <w:kern w:val="3"/>
          <w:sz w:val="20"/>
          <w:szCs w:val="20"/>
          <w:lang w:eastAsia="zh-CN" w:bidi="hi-IN"/>
        </w:rPr>
        <w:t>, azioni di collaborazione partecipata</w:t>
      </w:r>
    </w:p>
    <w:p w14:paraId="3EB9B1A7" w14:textId="77777777" w:rsidR="00F30FA6" w:rsidRPr="00F30FA6" w:rsidRDefault="00F30FA6" w:rsidP="00DC7F7C">
      <w:pPr>
        <w:numPr>
          <w:ilvl w:val="0"/>
          <w:numId w:val="36"/>
        </w:numPr>
        <w:suppressAutoHyphens/>
        <w:autoSpaceDE w:val="0"/>
        <w:autoSpaceDN w:val="0"/>
        <w:spacing w:before="60" w:after="0" w:line="256" w:lineRule="auto"/>
        <w:ind w:left="1418" w:hanging="284"/>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attività ludico ricreative  </w:t>
      </w:r>
    </w:p>
    <w:p w14:paraId="74E13C1D" w14:textId="77777777" w:rsidR="00F30FA6" w:rsidRPr="00F30FA6" w:rsidRDefault="00F30FA6" w:rsidP="00DC7F7C">
      <w:pPr>
        <w:numPr>
          <w:ilvl w:val="0"/>
          <w:numId w:val="36"/>
        </w:numPr>
        <w:tabs>
          <w:tab w:val="left" w:pos="709"/>
        </w:tabs>
        <w:suppressAutoHyphens/>
        <w:autoSpaceDE w:val="0"/>
        <w:autoSpaceDN w:val="0"/>
        <w:spacing w:before="240" w:after="120" w:line="276" w:lineRule="auto"/>
        <w:contextualSpacing/>
        <w:jc w:val="both"/>
        <w:textAlignment w:val="baseline"/>
        <w:rPr>
          <w:rFonts w:ascii="Helvetica Light" w:hAnsi="Helvetica Light" w:cstheme="minorHAnsi"/>
          <w:b/>
          <w:bCs/>
          <w:kern w:val="3"/>
          <w:sz w:val="20"/>
          <w:szCs w:val="20"/>
          <w:u w:val="single"/>
          <w:lang w:eastAsia="zh-CN" w:bidi="hi-IN"/>
        </w:rPr>
      </w:pPr>
      <w:r w:rsidRPr="00F30FA6">
        <w:rPr>
          <w:rFonts w:ascii="Helvetica Light" w:eastAsia="Tw Cen MT" w:hAnsi="Helvetica Light" w:cs="Tw Cen MT"/>
          <w:bCs/>
          <w:kern w:val="3"/>
          <w:sz w:val="20"/>
          <w:szCs w:val="20"/>
          <w:lang w:eastAsia="zh-CN" w:bidi="hi-IN"/>
        </w:rPr>
        <w:t xml:space="preserve">attività specialistica (educativa, pedagogica e psicologica) che garantisca la comprensione delle condizioni di fragilità e che preveda interventi mirati di riduzione del disagio; </w:t>
      </w:r>
    </w:p>
    <w:p w14:paraId="7FCC2CAD" w14:textId="77777777" w:rsidR="00F30FA6" w:rsidRPr="00F30FA6" w:rsidRDefault="00F30FA6" w:rsidP="00F30FA6">
      <w:pPr>
        <w:spacing w:line="256" w:lineRule="auto"/>
        <w:ind w:left="1418"/>
        <w:contextualSpacing/>
        <w:jc w:val="both"/>
        <w:rPr>
          <w:rFonts w:ascii="Helvetica Light" w:eastAsia="Tw Cen MT" w:hAnsi="Helvetica Light" w:cs="Tw Cen MT"/>
          <w:bCs/>
          <w:kern w:val="3"/>
          <w:sz w:val="16"/>
          <w:szCs w:val="16"/>
          <w:lang w:eastAsia="zh-CN" w:bidi="hi-IN"/>
        </w:rPr>
      </w:pPr>
    </w:p>
    <w:p w14:paraId="56DAEAB3" w14:textId="77777777" w:rsidR="00F30FA6" w:rsidRPr="00F30FA6" w:rsidRDefault="00F30FA6" w:rsidP="00DC7F7C">
      <w:pPr>
        <w:numPr>
          <w:ilvl w:val="0"/>
          <w:numId w:val="36"/>
        </w:numPr>
        <w:suppressAutoHyphens/>
        <w:overflowPunct w:val="0"/>
        <w:autoSpaceDE w:val="0"/>
        <w:autoSpaceDN w:val="0"/>
        <w:adjustRightInd w:val="0"/>
        <w:spacing w:before="120" w:after="200" w:line="276" w:lineRule="auto"/>
        <w:ind w:hanging="436"/>
        <w:jc w:val="both"/>
        <w:textAlignment w:val="baseline"/>
        <w:rPr>
          <w:rFonts w:ascii="Helvetica Light" w:eastAsia="Tw Cen MT" w:hAnsi="Helvetica Light" w:cs="Tw Cen MT"/>
          <w:iCs/>
          <w:kern w:val="1"/>
          <w:sz w:val="20"/>
          <w:szCs w:val="20"/>
          <w:lang w:eastAsia="zh-CN" w:bidi="hi-IN"/>
        </w:rPr>
      </w:pPr>
      <w:r w:rsidRPr="00F30FA6">
        <w:rPr>
          <w:rFonts w:ascii="Helvetica Light" w:eastAsia="Tw Cen MT" w:hAnsi="Helvetica Light" w:cs="Tw Cen MT"/>
          <w:bCs/>
          <w:kern w:val="1"/>
          <w:sz w:val="20"/>
          <w:szCs w:val="20"/>
          <w:lang w:eastAsia="zh-CN" w:bidi="hi-IN"/>
        </w:rPr>
        <w:t>interventi complementari a misure e progetti rivolti ai giovani nell’ambito dell’innovazione e della sperimentazione del welfare territoriale</w:t>
      </w:r>
    </w:p>
    <w:p w14:paraId="276AA6A0" w14:textId="77777777" w:rsidR="00F30FA6" w:rsidRPr="00F30FA6" w:rsidRDefault="00F30FA6" w:rsidP="00DC7F7C">
      <w:pPr>
        <w:numPr>
          <w:ilvl w:val="0"/>
          <w:numId w:val="32"/>
        </w:numPr>
        <w:suppressAutoHyphens/>
        <w:overflowPunct w:val="0"/>
        <w:autoSpaceDE w:val="0"/>
        <w:autoSpaceDN w:val="0"/>
        <w:adjustRightInd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le Parti, con il presente (“Accordo”), intendono regolare i rapporti relativi alla realizzazione del Progetto, alla rendicontazione delle attività previste a carico di ciascuna di esse, all’erogazione del Contributo e ogni altro rapporto comunque riferibile al Progetto o al Contributo; </w:t>
      </w:r>
    </w:p>
    <w:p w14:paraId="41871A8C"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77123F34"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convengono e stipulano quanto segue;</w:t>
      </w:r>
    </w:p>
    <w:p w14:paraId="120F9FA3"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7C6BD97F"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1 (Oggetto dell’accordo)</w:t>
      </w:r>
    </w:p>
    <w:p w14:paraId="5083E08F" w14:textId="77777777" w:rsidR="00F30FA6" w:rsidRPr="00F30FA6" w:rsidRDefault="00F30FA6" w:rsidP="00DC7F7C">
      <w:pPr>
        <w:numPr>
          <w:ilvl w:val="0"/>
          <w:numId w:val="33"/>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Le Premesse e la Documentazione costituiscono parte integrante dell’Accordo;</w:t>
      </w:r>
    </w:p>
    <w:p w14:paraId="6E4ABEDD" w14:textId="77777777" w:rsidR="00F30FA6" w:rsidRPr="00F30FA6" w:rsidRDefault="00F30FA6" w:rsidP="00DC7F7C">
      <w:pPr>
        <w:numPr>
          <w:ilvl w:val="0"/>
          <w:numId w:val="33"/>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le Parti dichiarano di conoscere e condividere il Progetto, i suoi contenuti, le sue finalità e le modalità operative per la sua realizzazione;</w:t>
      </w:r>
    </w:p>
    <w:p w14:paraId="44891A39" w14:textId="77777777" w:rsidR="00F30FA6" w:rsidRPr="00F30FA6" w:rsidRDefault="00F30FA6" w:rsidP="00DC7F7C">
      <w:pPr>
        <w:numPr>
          <w:ilvl w:val="0"/>
          <w:numId w:val="33"/>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le Parti dichiarano di conoscere e di accettare i criteri e le procedure adottati da Regione per la concessione e l’erogazione dei contributi e, in particolare, il testo del bando di cui alle Premesse.</w:t>
      </w:r>
    </w:p>
    <w:p w14:paraId="5ABFD2F3"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p>
    <w:p w14:paraId="0C0C90BE"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2 (Obblighi delle Parti)</w:t>
      </w:r>
    </w:p>
    <w:p w14:paraId="5919820B"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Le parti del presente accordo si impegnano:</w:t>
      </w:r>
    </w:p>
    <w:p w14:paraId="429EC29A" w14:textId="77777777" w:rsidR="00F30FA6" w:rsidRPr="00F30FA6" w:rsidRDefault="00F30FA6" w:rsidP="00DC7F7C">
      <w:pPr>
        <w:numPr>
          <w:ilvl w:val="0"/>
          <w:numId w:val="34"/>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alla realizzazione del Progetto, articolato nelle azioni descritte nella Documentazione;</w:t>
      </w:r>
    </w:p>
    <w:p w14:paraId="5F9C6948" w14:textId="77777777" w:rsidR="00F30FA6" w:rsidRPr="00F30FA6" w:rsidRDefault="00F30FA6" w:rsidP="00DC7F7C">
      <w:pPr>
        <w:numPr>
          <w:ilvl w:val="0"/>
          <w:numId w:val="34"/>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 svolgere ogni ulteriore attività funzionale alla realizzazione del Progetto che, sebbene non espressamente prevista nell’Accordo e negli Allegati, risulti dovuta secondo criteri di correttezza e buona fede;</w:t>
      </w:r>
    </w:p>
    <w:p w14:paraId="0E7FD91C" w14:textId="77777777" w:rsidR="00F30FA6" w:rsidRPr="00F30FA6" w:rsidRDefault="00F30FA6" w:rsidP="00DC7F7C">
      <w:pPr>
        <w:numPr>
          <w:ilvl w:val="0"/>
          <w:numId w:val="34"/>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ad assicurare la copertura finanziaria della quota parte di spesa non coperta da contributo per le azioni di propria competenza;</w:t>
      </w:r>
    </w:p>
    <w:p w14:paraId="59B8B481" w14:textId="77777777" w:rsidR="00F30FA6" w:rsidRPr="00F30FA6" w:rsidRDefault="00F30FA6" w:rsidP="00DC7F7C">
      <w:pPr>
        <w:numPr>
          <w:ilvl w:val="0"/>
          <w:numId w:val="34"/>
        </w:num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ad inserire in ogni atto amministrativo e di liquidazione delle risorse regionali il codice CUP:</w:t>
      </w:r>
      <w:r w:rsidRPr="00F30FA6">
        <w:rPr>
          <w:rFonts w:ascii="Tw Cen MT" w:eastAsia="Tw Cen MT" w:hAnsi="Tw Cen MT" w:cs="Tw Cen MT"/>
          <w:iCs/>
          <w:kern w:val="3"/>
          <w:sz w:val="24"/>
          <w:szCs w:val="24"/>
          <w:lang w:eastAsia="it-IT" w:bidi="hi-IN"/>
        </w:rPr>
        <w:t xml:space="preserve"> </w:t>
      </w:r>
      <w:r w:rsidRPr="00F30FA6">
        <w:rPr>
          <w:rFonts w:ascii="Helvetica Light" w:eastAsia="Tw Cen MT" w:hAnsi="Helvetica Light" w:cs="Tw Cen MT"/>
          <w:iCs/>
          <w:kern w:val="3"/>
          <w:sz w:val="20"/>
          <w:szCs w:val="20"/>
          <w:lang w:eastAsia="it-IT" w:bidi="hi-IN"/>
        </w:rPr>
        <w:t>E81B22002610003.</w:t>
      </w:r>
    </w:p>
    <w:p w14:paraId="1DF18E95"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p>
    <w:p w14:paraId="56F7BC2D"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3 (Capofila e suoi obblighi)</w:t>
      </w:r>
    </w:p>
    <w:p w14:paraId="78FAE036"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Partner 1, Partner 2, Partner … conferiscono in qualità di capofila ……. che accetta mandato irrevocabile di rappresentanza in tutti i rapporti riferibili al Progetto, alla sua realizzazione, al contributo e alla sua erogazione, nonché per il trattamento dei dati personali relativi al Progetto. Il Capofila si impegna ed è responsabile di:</w:t>
      </w:r>
    </w:p>
    <w:p w14:paraId="4B787DF7"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coordinare e rappresentare il partenariato nei confronti della Regione; </w:t>
      </w:r>
    </w:p>
    <w:p w14:paraId="68853A6E"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garantire l’osservanza della normativa nazionale e comunitaria in materia di appalti di servizi e forniture negli affidamenti esterni effettuati in relazione alle attività progettuali. Nel caso in cui le richiamate disposizioni normative non dovessero essere applicabili a tutti i partner di progetto, il Capofila si impegna in ogni caso a garantire il rispetto dei principi di concorrenza, parità di trattamento e imparzialità nell’assegnazione degli incarichi;</w:t>
      </w:r>
    </w:p>
    <w:p w14:paraId="5A1F75A9"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recepire, in una logica di corresponsabilità, le azioni e gli interventi dei diversi partner pubblici e privati in una programmazione integrata e condivisa con il partenariato; </w:t>
      </w:r>
    </w:p>
    <w:p w14:paraId="03F1BD39"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compiere tutti gli atti necessari e conseguenti la partecipazione alla procedura di selezione, fino alla completa realizzazione di quanto previsto dal progetto; </w:t>
      </w:r>
    </w:p>
    <w:p w14:paraId="6BF4EB9A"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raccogliere la documentazione attestante la spesa sostenuta e il raggiungimento dei risultati raggiunti dal partenariato;</w:t>
      </w:r>
    </w:p>
    <w:p w14:paraId="2DFF601E"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coordinare il processo di attuazione del progetto, anche con riferimento al monitoraggio e alla valutazione degli stati di avanzamento; </w:t>
      </w:r>
    </w:p>
    <w:p w14:paraId="39172B67"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monitorare l’attività dei partner e, nel caso di mancato rispetto degli impegni assunti per la realizzazione del progetto, individuare le modifiche necessarie per la piena realizzazione delle attività previste in accordo con la rete di partner;</w:t>
      </w:r>
    </w:p>
    <w:p w14:paraId="48E8D35A"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gestire i rapporti economici con i partner rispetto al cofinanziamento assegnato, provvedendo a incassare le somme liquidate da Regione Lombardia e ad erogare entro 30 gg le quote in favore dei partner; </w:t>
      </w:r>
    </w:p>
    <w:p w14:paraId="270101BB" w14:textId="77777777" w:rsidR="00F30FA6" w:rsidRPr="00F30FA6" w:rsidRDefault="00F30FA6" w:rsidP="00DC7F7C">
      <w:pPr>
        <w:numPr>
          <w:ilvl w:val="0"/>
          <w:numId w:val="22"/>
        </w:numPr>
        <w:suppressAutoHyphens/>
        <w:autoSpaceDE w:val="0"/>
        <w:autoSpaceDN w:val="0"/>
        <w:spacing w:before="60" w:after="0" w:line="276" w:lineRule="auto"/>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rendicontare anche per conto dei partner, la realizzazione del progetto a Regione Lombardia, secondo le indicazioni che verranno fornite secondo i tempi e le modalità C.4.b e le Linee guida di rendicontazione approvate;</w:t>
      </w:r>
    </w:p>
    <w:p w14:paraId="2667EC52" w14:textId="77777777" w:rsidR="00F30FA6" w:rsidRPr="00F30FA6" w:rsidRDefault="00F30FA6" w:rsidP="00F30FA6">
      <w:pPr>
        <w:suppressAutoHyphens/>
        <w:overflowPunct w:val="0"/>
        <w:autoSpaceDE w:val="0"/>
        <w:autoSpaceDN w:val="0"/>
        <w:adjustRightInd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lastRenderedPageBreak/>
        <w:t>Articolo 4 (Obblighi dei Partners)</w:t>
      </w:r>
    </w:p>
    <w:p w14:paraId="7BE1C2B4" w14:textId="77777777" w:rsidR="00F30FA6" w:rsidRPr="00F30FA6" w:rsidRDefault="00F30FA6" w:rsidP="00F30FA6">
      <w:pPr>
        <w:suppressAutoHyphens/>
        <w:overflowPunct w:val="0"/>
        <w:autoSpaceDE w:val="0"/>
        <w:autoSpaceDN w:val="0"/>
        <w:adjustRightInd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I soggetti partners si impegnano e sono responsabili di:</w:t>
      </w:r>
    </w:p>
    <w:p w14:paraId="1EF76715" w14:textId="77777777" w:rsidR="00F30FA6" w:rsidRPr="00F30FA6" w:rsidRDefault="00F30FA6" w:rsidP="00DC7F7C">
      <w:pPr>
        <w:numPr>
          <w:ilvl w:val="0"/>
          <w:numId w:val="23"/>
        </w:numPr>
        <w:suppressAutoHyphens/>
        <w:autoSpaceDE w:val="0"/>
        <w:autoSpaceDN w:val="0"/>
        <w:spacing w:before="60" w:after="0" w:line="276" w:lineRule="auto"/>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utilizzare in modo coerente e integrato le proprie competenze, al fine di assicurare una politica efficace e in grado di coinvolgere i giovani, valorizzando le esperienze e le relazioni già presenti sul territorio; </w:t>
      </w:r>
    </w:p>
    <w:p w14:paraId="143A557E" w14:textId="77777777" w:rsidR="00F30FA6" w:rsidRPr="00F30FA6" w:rsidRDefault="00F30FA6" w:rsidP="00DC7F7C">
      <w:pPr>
        <w:numPr>
          <w:ilvl w:val="0"/>
          <w:numId w:val="23"/>
        </w:numPr>
        <w:suppressAutoHyphens/>
        <w:autoSpaceDE w:val="0"/>
        <w:autoSpaceDN w:val="0"/>
        <w:spacing w:before="60" w:after="0" w:line="276" w:lineRule="auto"/>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realizzare le attività progettuali secondo quanto previsto nell’accordo di partenariato e nel progetto presentato; </w:t>
      </w:r>
    </w:p>
    <w:p w14:paraId="1CEE737B" w14:textId="77777777" w:rsidR="00F30FA6" w:rsidRPr="00F30FA6" w:rsidRDefault="00F30FA6" w:rsidP="00DC7F7C">
      <w:pPr>
        <w:numPr>
          <w:ilvl w:val="0"/>
          <w:numId w:val="23"/>
        </w:numPr>
        <w:suppressAutoHyphens/>
        <w:autoSpaceDE w:val="0"/>
        <w:autoSpaceDN w:val="0"/>
        <w:spacing w:before="60" w:after="0" w:line="276" w:lineRule="auto"/>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 xml:space="preserve">monitorare e valutare l’avanzamento delle proprie azioni progettuali e delle iniziative realizzate attraverso strumenti condivisi e nel rispetto della tempistica prevista dal soggetto capofila; </w:t>
      </w:r>
    </w:p>
    <w:p w14:paraId="02D0EBB6" w14:textId="77777777" w:rsidR="00F30FA6" w:rsidRPr="00F30FA6" w:rsidRDefault="00F30FA6" w:rsidP="00DC7F7C">
      <w:pPr>
        <w:numPr>
          <w:ilvl w:val="0"/>
          <w:numId w:val="23"/>
        </w:numPr>
        <w:suppressAutoHyphens/>
        <w:autoSpaceDE w:val="0"/>
        <w:autoSpaceDN w:val="0"/>
        <w:spacing w:before="60" w:after="0" w:line="276" w:lineRule="auto"/>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raccogliere i dati relativi ai giovani intercettati e alle iniziative svolte e inviare al capofila del progetto;</w:t>
      </w:r>
    </w:p>
    <w:p w14:paraId="23EF572C" w14:textId="77777777" w:rsidR="00F30FA6" w:rsidRPr="00F30FA6" w:rsidRDefault="00F30FA6" w:rsidP="00DC7F7C">
      <w:pPr>
        <w:numPr>
          <w:ilvl w:val="0"/>
          <w:numId w:val="23"/>
        </w:numPr>
        <w:suppressAutoHyphens/>
        <w:autoSpaceDE w:val="0"/>
        <w:autoSpaceDN w:val="0"/>
        <w:spacing w:before="60" w:after="0" w:line="276" w:lineRule="auto"/>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concorrere al finanziamento e alla copertura economica del progetto con proprie risorse, sia in denaro, sia attraverso la valorizzazione delle spese gestionali e delle</w:t>
      </w:r>
      <w:r w:rsidRPr="00F30FA6">
        <w:rPr>
          <w:rFonts w:ascii="Helvetica Light" w:eastAsia="Tw Cen MT" w:hAnsi="Helvetica Light" w:cs="Tw Cen MT"/>
          <w:iCs/>
          <w:kern w:val="3"/>
          <w:lang w:eastAsia="zh-CN" w:bidi="hi-IN"/>
        </w:rPr>
        <w:t xml:space="preserve"> </w:t>
      </w:r>
      <w:r w:rsidRPr="00F30FA6">
        <w:rPr>
          <w:rFonts w:ascii="Helvetica Light" w:eastAsia="Tw Cen MT" w:hAnsi="Helvetica Light" w:cs="Tw Cen MT"/>
          <w:bCs/>
          <w:kern w:val="3"/>
          <w:sz w:val="20"/>
          <w:szCs w:val="20"/>
          <w:lang w:eastAsia="zh-CN" w:bidi="hi-IN"/>
        </w:rPr>
        <w:t xml:space="preserve">spese di personale volontario da parte di giovani dai 15 ai 34 anni; </w:t>
      </w:r>
    </w:p>
    <w:p w14:paraId="2FEFF35A" w14:textId="77777777" w:rsidR="00F30FA6" w:rsidRPr="00F30FA6" w:rsidRDefault="00F30FA6" w:rsidP="00DC7F7C">
      <w:pPr>
        <w:numPr>
          <w:ilvl w:val="0"/>
          <w:numId w:val="23"/>
        </w:numPr>
        <w:suppressAutoHyphens/>
        <w:autoSpaceDE w:val="0"/>
        <w:autoSpaceDN w:val="0"/>
        <w:spacing w:before="60" w:after="0" w:line="276" w:lineRule="auto"/>
        <w:contextualSpacing/>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sostenere direttamente le spese per le quali intendono richiedere il cofinanziamento regionale.</w:t>
      </w:r>
    </w:p>
    <w:p w14:paraId="23578F4D" w14:textId="77777777" w:rsidR="00F30FA6" w:rsidRPr="00F30FA6" w:rsidRDefault="00F30FA6" w:rsidP="00F30FA6">
      <w:pPr>
        <w:suppressAutoHyphens/>
        <w:spacing w:after="0" w:line="276" w:lineRule="auto"/>
        <w:ind w:left="720"/>
        <w:contextualSpacing/>
        <w:jc w:val="both"/>
        <w:textAlignment w:val="baseline"/>
        <w:rPr>
          <w:rFonts w:ascii="Helvetica Light" w:eastAsia="Tw Cen MT" w:hAnsi="Helvetica Light" w:cs="Tw Cen MT"/>
          <w:bCs/>
          <w:kern w:val="3"/>
          <w:sz w:val="20"/>
          <w:szCs w:val="20"/>
          <w:lang w:eastAsia="zh-CN" w:bidi="hi-IN"/>
        </w:rPr>
      </w:pPr>
    </w:p>
    <w:p w14:paraId="71213B03"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5 (Impegni finanziari)</w:t>
      </w:r>
    </w:p>
    <w:p w14:paraId="22E1CB37"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Nel dettaglio ciascuna delle Parti assumerà i seguenti impegni finanziari relativi al progetto “……” di cui all’art. 2:</w:t>
      </w:r>
    </w:p>
    <w:p w14:paraId="4B3DD0D3" w14:textId="77777777" w:rsidR="00F30FA6" w:rsidRPr="00F30FA6" w:rsidRDefault="00F30FA6" w:rsidP="00DC7F7C">
      <w:pPr>
        <w:numPr>
          <w:ilvl w:val="0"/>
          <w:numId w:val="30"/>
        </w:numPr>
        <w:tabs>
          <w:tab w:val="left" w:pos="708"/>
        </w:tabs>
        <w:suppressAutoHyphens/>
        <w:autoSpaceDE w:val="0"/>
        <w:autoSpaceDN w:val="0"/>
        <w:spacing w:before="120" w:after="0" w:line="276" w:lineRule="auto"/>
        <w:jc w:val="both"/>
        <w:textAlignment w:val="baseline"/>
        <w:rPr>
          <w:rFonts w:ascii="Helvetica Light" w:eastAsia="Tw Cen MT" w:hAnsi="Helvetica Light" w:cs="Calibri"/>
          <w:iCs/>
          <w:kern w:val="1"/>
          <w:sz w:val="20"/>
          <w:szCs w:val="20"/>
          <w:lang w:eastAsia="zh-CN" w:bidi="hi-IN"/>
        </w:rPr>
      </w:pPr>
      <w:r w:rsidRPr="00F30FA6">
        <w:rPr>
          <w:rFonts w:ascii="Helvetica Light" w:eastAsia="Tw Cen MT" w:hAnsi="Helvetica Light" w:cs="Calibri"/>
          <w:iCs/>
          <w:kern w:val="1"/>
          <w:sz w:val="20"/>
          <w:szCs w:val="20"/>
          <w:lang w:eastAsia="zh-CN" w:bidi="hi-IN"/>
        </w:rPr>
        <w:t xml:space="preserve">il </w:t>
      </w:r>
      <w:proofErr w:type="gramStart"/>
      <w:r w:rsidRPr="00F30FA6">
        <w:rPr>
          <w:rFonts w:ascii="Helvetica Light" w:eastAsia="Tw Cen MT" w:hAnsi="Helvetica Light" w:cs="Calibri"/>
          <w:iCs/>
          <w:kern w:val="1"/>
          <w:sz w:val="20"/>
          <w:szCs w:val="20"/>
          <w:lang w:eastAsia="zh-CN" w:bidi="hi-IN"/>
        </w:rPr>
        <w:t>…….</w:t>
      </w:r>
      <w:proofErr w:type="gramEnd"/>
      <w:r w:rsidRPr="00F30FA6">
        <w:rPr>
          <w:rFonts w:ascii="Helvetica Light" w:eastAsia="Tw Cen MT" w:hAnsi="Helvetica Light" w:cs="Calibri"/>
          <w:iCs/>
          <w:kern w:val="1"/>
          <w:sz w:val="20"/>
          <w:szCs w:val="20"/>
          <w:lang w:eastAsia="zh-CN" w:bidi="hi-IN"/>
        </w:rPr>
        <w:t xml:space="preserve">, in qualità di Capofila, si impegna ad attuare per le azioni di propria competenza del valore complessivo di …. Euro, di cui …. Euro, quale quota di contributo regionale, cofinanziando interamente la quota non coperta da tale contributo, pari a </w:t>
      </w:r>
      <w:proofErr w:type="gramStart"/>
      <w:r w:rsidRPr="00F30FA6">
        <w:rPr>
          <w:rFonts w:ascii="Helvetica Light" w:eastAsia="Tw Cen MT" w:hAnsi="Helvetica Light" w:cs="Calibri"/>
          <w:iCs/>
          <w:kern w:val="1"/>
          <w:sz w:val="20"/>
          <w:szCs w:val="20"/>
          <w:lang w:eastAsia="zh-CN" w:bidi="hi-IN"/>
        </w:rPr>
        <w:t>…….</w:t>
      </w:r>
      <w:proofErr w:type="gramEnd"/>
      <w:r w:rsidRPr="00F30FA6">
        <w:rPr>
          <w:rFonts w:ascii="Helvetica Light" w:eastAsia="Tw Cen MT" w:hAnsi="Helvetica Light" w:cs="Calibri"/>
          <w:iCs/>
          <w:kern w:val="1"/>
          <w:sz w:val="20"/>
          <w:szCs w:val="20"/>
          <w:lang w:eastAsia="zh-CN" w:bidi="hi-IN"/>
        </w:rPr>
        <w:t>. Euro;</w:t>
      </w:r>
    </w:p>
    <w:p w14:paraId="1D81124F" w14:textId="77777777" w:rsidR="00F30FA6" w:rsidRPr="00F30FA6" w:rsidRDefault="00F30FA6" w:rsidP="00DC7F7C">
      <w:pPr>
        <w:numPr>
          <w:ilvl w:val="0"/>
          <w:numId w:val="30"/>
        </w:numPr>
        <w:tabs>
          <w:tab w:val="left" w:pos="708"/>
        </w:tabs>
        <w:suppressAutoHyphens/>
        <w:autoSpaceDE w:val="0"/>
        <w:autoSpaceDN w:val="0"/>
        <w:spacing w:before="120" w:after="0" w:line="276" w:lineRule="auto"/>
        <w:jc w:val="both"/>
        <w:textAlignment w:val="baseline"/>
        <w:rPr>
          <w:rFonts w:ascii="Helvetica Light" w:eastAsia="Tw Cen MT" w:hAnsi="Helvetica Light" w:cs="Calibri"/>
          <w:iCs/>
          <w:kern w:val="1"/>
          <w:sz w:val="20"/>
          <w:szCs w:val="20"/>
          <w:lang w:eastAsia="zh-CN" w:bidi="hi-IN"/>
        </w:rPr>
      </w:pPr>
      <w:r w:rsidRPr="00F30FA6">
        <w:rPr>
          <w:rFonts w:ascii="Helvetica Light" w:eastAsia="Tw Cen MT" w:hAnsi="Helvetica Light" w:cs="Calibri"/>
          <w:iCs/>
          <w:kern w:val="1"/>
          <w:sz w:val="20"/>
          <w:szCs w:val="20"/>
          <w:lang w:eastAsia="zh-CN" w:bidi="hi-IN"/>
        </w:rPr>
        <w:t>il</w:t>
      </w:r>
      <w:proofErr w:type="gramStart"/>
      <w:r w:rsidRPr="00F30FA6">
        <w:rPr>
          <w:rFonts w:ascii="Helvetica Light" w:eastAsia="Tw Cen MT" w:hAnsi="Helvetica Light" w:cs="Calibri"/>
          <w:iCs/>
          <w:kern w:val="1"/>
          <w:sz w:val="20"/>
          <w:szCs w:val="20"/>
          <w:lang w:eastAsia="zh-CN" w:bidi="hi-IN"/>
        </w:rPr>
        <w:t xml:space="preserve"> ….</w:t>
      </w:r>
      <w:proofErr w:type="gramEnd"/>
      <w:r w:rsidRPr="00F30FA6">
        <w:rPr>
          <w:rFonts w:ascii="Helvetica Light" w:eastAsia="Tw Cen MT" w:hAnsi="Helvetica Light" w:cs="Calibri"/>
          <w:iCs/>
          <w:kern w:val="1"/>
          <w:sz w:val="20"/>
          <w:szCs w:val="20"/>
          <w:lang w:eastAsia="zh-CN" w:bidi="hi-IN"/>
        </w:rPr>
        <w:t xml:space="preserve">.……., in qualità di Partner, si impegna ad attuare per le azioni di propria competenza del valore complessivo di …. Euro, di cui …. Euro, quale quota di contributo regionale, cofinanziando interamente la quota non coperta da tale contributo, pari a </w:t>
      </w:r>
      <w:proofErr w:type="gramStart"/>
      <w:r w:rsidRPr="00F30FA6">
        <w:rPr>
          <w:rFonts w:ascii="Helvetica Light" w:eastAsia="Tw Cen MT" w:hAnsi="Helvetica Light" w:cs="Calibri"/>
          <w:iCs/>
          <w:kern w:val="1"/>
          <w:sz w:val="20"/>
          <w:szCs w:val="20"/>
          <w:lang w:eastAsia="zh-CN" w:bidi="hi-IN"/>
        </w:rPr>
        <w:t>…….</w:t>
      </w:r>
      <w:proofErr w:type="gramEnd"/>
      <w:r w:rsidRPr="00F30FA6">
        <w:rPr>
          <w:rFonts w:ascii="Helvetica Light" w:eastAsia="Tw Cen MT" w:hAnsi="Helvetica Light" w:cs="Calibri"/>
          <w:iCs/>
          <w:kern w:val="1"/>
          <w:sz w:val="20"/>
          <w:szCs w:val="20"/>
          <w:lang w:eastAsia="zh-CN" w:bidi="hi-IN"/>
        </w:rPr>
        <w:t>. Euro;</w:t>
      </w:r>
    </w:p>
    <w:p w14:paraId="7BA82A80" w14:textId="77777777" w:rsidR="00F30FA6" w:rsidRPr="00F30FA6" w:rsidRDefault="00F30FA6" w:rsidP="00DC7F7C">
      <w:pPr>
        <w:numPr>
          <w:ilvl w:val="0"/>
          <w:numId w:val="30"/>
        </w:numPr>
        <w:tabs>
          <w:tab w:val="left" w:pos="708"/>
        </w:tabs>
        <w:suppressAutoHyphens/>
        <w:autoSpaceDE w:val="0"/>
        <w:autoSpaceDN w:val="0"/>
        <w:spacing w:before="120" w:after="0" w:line="276" w:lineRule="auto"/>
        <w:jc w:val="both"/>
        <w:textAlignment w:val="baseline"/>
        <w:rPr>
          <w:rFonts w:ascii="Helvetica Light" w:eastAsia="Tw Cen MT" w:hAnsi="Helvetica Light" w:cs="Calibri"/>
          <w:iCs/>
          <w:kern w:val="1"/>
          <w:sz w:val="20"/>
          <w:szCs w:val="20"/>
          <w:lang w:eastAsia="zh-CN" w:bidi="hi-IN"/>
        </w:rPr>
      </w:pPr>
      <w:r w:rsidRPr="00F30FA6">
        <w:rPr>
          <w:rFonts w:ascii="Helvetica Light" w:eastAsia="Tw Cen MT" w:hAnsi="Helvetica Light" w:cs="Calibri"/>
          <w:iCs/>
          <w:kern w:val="1"/>
          <w:sz w:val="20"/>
          <w:szCs w:val="20"/>
          <w:lang w:eastAsia="zh-CN" w:bidi="hi-IN"/>
        </w:rPr>
        <w:t>il …</w:t>
      </w:r>
      <w:proofErr w:type="gramStart"/>
      <w:r w:rsidRPr="00F30FA6">
        <w:rPr>
          <w:rFonts w:ascii="Helvetica Light" w:eastAsia="Tw Cen MT" w:hAnsi="Helvetica Light" w:cs="Calibri"/>
          <w:iCs/>
          <w:kern w:val="1"/>
          <w:sz w:val="20"/>
          <w:szCs w:val="20"/>
          <w:lang w:eastAsia="zh-CN" w:bidi="hi-IN"/>
        </w:rPr>
        <w:t>…….</w:t>
      </w:r>
      <w:proofErr w:type="gramEnd"/>
      <w:r w:rsidRPr="00F30FA6">
        <w:rPr>
          <w:rFonts w:ascii="Helvetica Light" w:eastAsia="Tw Cen MT" w:hAnsi="Helvetica Light" w:cs="Calibri"/>
          <w:iCs/>
          <w:kern w:val="1"/>
          <w:sz w:val="20"/>
          <w:szCs w:val="20"/>
          <w:lang w:eastAsia="zh-CN" w:bidi="hi-IN"/>
        </w:rPr>
        <w:t xml:space="preserve">, in qualità di Partner, si impegna ad attuare per le azioni di propria competenza del valore complessivo di …. Euro, di cui …. Euro, quale quota di contributo regionale, cofinanziando interamente la quota non coperta da tale contributo, pari a </w:t>
      </w:r>
      <w:proofErr w:type="gramStart"/>
      <w:r w:rsidRPr="00F30FA6">
        <w:rPr>
          <w:rFonts w:ascii="Helvetica Light" w:eastAsia="Tw Cen MT" w:hAnsi="Helvetica Light" w:cs="Calibri"/>
          <w:iCs/>
          <w:kern w:val="1"/>
          <w:sz w:val="20"/>
          <w:szCs w:val="20"/>
          <w:lang w:eastAsia="zh-CN" w:bidi="hi-IN"/>
        </w:rPr>
        <w:t>…….</w:t>
      </w:r>
      <w:proofErr w:type="gramEnd"/>
      <w:r w:rsidRPr="00F30FA6">
        <w:rPr>
          <w:rFonts w:ascii="Helvetica Light" w:eastAsia="Tw Cen MT" w:hAnsi="Helvetica Light" w:cs="Calibri"/>
          <w:iCs/>
          <w:kern w:val="1"/>
          <w:sz w:val="20"/>
          <w:szCs w:val="20"/>
          <w:lang w:eastAsia="zh-CN" w:bidi="hi-IN"/>
        </w:rPr>
        <w:t>. Euro;</w:t>
      </w:r>
    </w:p>
    <w:p w14:paraId="7D736D7A" w14:textId="77777777" w:rsidR="00F30FA6" w:rsidRPr="00F30FA6" w:rsidRDefault="00F30FA6" w:rsidP="00DC7F7C">
      <w:pPr>
        <w:numPr>
          <w:ilvl w:val="0"/>
          <w:numId w:val="30"/>
        </w:numPr>
        <w:tabs>
          <w:tab w:val="left" w:pos="708"/>
        </w:tabs>
        <w:suppressAutoHyphens/>
        <w:autoSpaceDE w:val="0"/>
        <w:autoSpaceDN w:val="0"/>
        <w:spacing w:before="120" w:after="0" w:line="276" w:lineRule="auto"/>
        <w:jc w:val="both"/>
        <w:textAlignment w:val="baseline"/>
        <w:rPr>
          <w:rFonts w:ascii="Helvetica Light" w:eastAsia="Tw Cen MT" w:hAnsi="Helvetica Light" w:cs="Calibri"/>
          <w:iCs/>
          <w:kern w:val="1"/>
          <w:sz w:val="20"/>
          <w:szCs w:val="20"/>
          <w:lang w:eastAsia="zh-CN" w:bidi="hi-IN"/>
        </w:rPr>
      </w:pPr>
      <w:r w:rsidRPr="00F30FA6">
        <w:rPr>
          <w:rFonts w:ascii="Helvetica Light" w:eastAsia="Tw Cen MT" w:hAnsi="Helvetica Light" w:cs="Calibri"/>
          <w:iCs/>
          <w:kern w:val="1"/>
          <w:sz w:val="20"/>
          <w:szCs w:val="20"/>
          <w:lang w:eastAsia="zh-CN" w:bidi="hi-IN"/>
        </w:rPr>
        <w:t>(aggiungere il punto elenco per ogni partner come sopra)</w:t>
      </w:r>
    </w:p>
    <w:p w14:paraId="503BE09F" w14:textId="77777777" w:rsidR="00F30FA6" w:rsidRPr="00F30FA6" w:rsidRDefault="00F30FA6" w:rsidP="00F30FA6">
      <w:pPr>
        <w:suppressAutoHyphens/>
        <w:overflowPunct w:val="0"/>
        <w:autoSpaceDE w:val="0"/>
        <w:autoSpaceDN w:val="0"/>
        <w:adjustRightInd w:val="0"/>
        <w:spacing w:before="60" w:after="0" w:line="276" w:lineRule="auto"/>
        <w:jc w:val="center"/>
        <w:textAlignment w:val="baseline"/>
        <w:rPr>
          <w:rFonts w:ascii="Helvetica Light" w:eastAsia="Tw Cen MT" w:hAnsi="Helvetica Light" w:cs="Calibri"/>
          <w:iCs/>
          <w:kern w:val="3"/>
          <w:sz w:val="20"/>
          <w:szCs w:val="20"/>
          <w:lang w:eastAsia="it-IT" w:bidi="hi-IN"/>
        </w:rPr>
      </w:pPr>
    </w:p>
    <w:p w14:paraId="242524FB" w14:textId="77777777" w:rsidR="00F30FA6" w:rsidRPr="00F30FA6" w:rsidRDefault="00F30FA6" w:rsidP="00F30FA6">
      <w:pPr>
        <w:suppressAutoHyphens/>
        <w:overflowPunct w:val="0"/>
        <w:autoSpaceDE w:val="0"/>
        <w:autoSpaceDN w:val="0"/>
        <w:adjustRightInd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6 (Durata dell’Accordo)</w:t>
      </w:r>
    </w:p>
    <w:p w14:paraId="40087645"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L’Accordo è efficace dalla data di sottoscrizione delle Parti e sino a conclusione di tutte le attività realizzative e </w:t>
      </w:r>
      <w:proofErr w:type="spellStart"/>
      <w:r w:rsidRPr="00F30FA6">
        <w:rPr>
          <w:rFonts w:ascii="Helvetica Light" w:eastAsia="Tw Cen MT" w:hAnsi="Helvetica Light" w:cs="Tw Cen MT"/>
          <w:iCs/>
          <w:kern w:val="3"/>
          <w:sz w:val="20"/>
          <w:szCs w:val="20"/>
          <w:lang w:eastAsia="it-IT" w:bidi="hi-IN"/>
        </w:rPr>
        <w:t>rendicontative</w:t>
      </w:r>
      <w:proofErr w:type="spellEnd"/>
      <w:r w:rsidRPr="00F30FA6">
        <w:rPr>
          <w:rFonts w:ascii="Helvetica Light" w:eastAsia="Tw Cen MT" w:hAnsi="Helvetica Light" w:cs="Tw Cen MT"/>
          <w:iCs/>
          <w:kern w:val="3"/>
          <w:sz w:val="20"/>
          <w:szCs w:val="20"/>
          <w:lang w:eastAsia="it-IT" w:bidi="hi-IN"/>
        </w:rPr>
        <w:t xml:space="preserve"> del Progetto ad esso collegate.  </w:t>
      </w:r>
    </w:p>
    <w:p w14:paraId="1FADFAAD"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70768EDE"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7 (Controversie)</w:t>
      </w:r>
    </w:p>
    <w:p w14:paraId="0F53DA8E"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Tutte le controversie che dovessero insorgere in relazione al presente Accordo, comprese quelle inerenti alla sua validità, interpretazione, esecuzione e risoluzione, che non sia possibile ricomporre in via amichevole, saranno devolute alla competenza esclusiva del Tribunale di …….</w:t>
      </w:r>
    </w:p>
    <w:p w14:paraId="1EF42F76"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p>
    <w:p w14:paraId="18CD8C59" w14:textId="77777777" w:rsidR="00F30FA6" w:rsidRPr="00F30FA6" w:rsidRDefault="00F30FA6" w:rsidP="00F30FA6">
      <w:pPr>
        <w:suppressAutoHyphens/>
        <w:autoSpaceDE w:val="0"/>
        <w:autoSpaceDN w:val="0"/>
        <w:spacing w:before="60" w:after="0" w:line="276" w:lineRule="auto"/>
        <w:jc w:val="center"/>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Articolo 8 (Conclusioni)</w:t>
      </w:r>
    </w:p>
    <w:p w14:paraId="208DFAF1"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Ogni modifica all’Accordo o ai suoi allegati è valida solo se concordata per iscritto dalle Parti.</w:t>
      </w:r>
    </w:p>
    <w:p w14:paraId="27FAC3C4" w14:textId="77777777" w:rsidR="00375262" w:rsidRDefault="00375262"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21E97492" w14:textId="1873A7D8"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Luogo e data …</w:t>
      </w:r>
    </w:p>
    <w:p w14:paraId="22308AC1"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Firma elettronica e/o autografa</w:t>
      </w:r>
    </w:p>
    <w:p w14:paraId="3B47E58E"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Cs/>
          <w:kern w:val="3"/>
          <w:sz w:val="20"/>
          <w:szCs w:val="20"/>
          <w:lang w:eastAsia="it-IT" w:bidi="hi-IN"/>
        </w:rPr>
      </w:pPr>
    </w:p>
    <w:p w14:paraId="503E5173"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w Cen MT" w:hAnsi="Helvetica Light" w:cs="Tw Cen MT"/>
          <w:iCs/>
          <w:kern w:val="3"/>
          <w:sz w:val="20"/>
          <w:szCs w:val="20"/>
          <w:lang w:eastAsia="it-IT" w:bidi="hi-IN"/>
        </w:rPr>
      </w:pPr>
      <w:r w:rsidRPr="00F30FA6">
        <w:rPr>
          <w:rFonts w:ascii="Helvetica Light" w:eastAsia="Tw Cen MT" w:hAnsi="Helvetica Light" w:cs="Tw Cen MT"/>
          <w:iCs/>
          <w:kern w:val="3"/>
          <w:sz w:val="20"/>
          <w:szCs w:val="20"/>
          <w:lang w:eastAsia="it-IT" w:bidi="hi-IN"/>
        </w:rPr>
        <w:t xml:space="preserve">Capofila </w:t>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t xml:space="preserve">Partner 1                 Partner 2 </w:t>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t>Partner 3 …</w:t>
      </w:r>
    </w:p>
    <w:p w14:paraId="01C792F4"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w Cen MT" w:hAnsi="Helvetica Light" w:cs="Tw Cen MT"/>
          <w:i/>
          <w:kern w:val="3"/>
          <w:sz w:val="20"/>
          <w:szCs w:val="20"/>
          <w:lang w:eastAsia="it-IT" w:bidi="hi-IN"/>
        </w:rPr>
      </w:pPr>
      <w:r w:rsidRPr="00F30FA6">
        <w:rPr>
          <w:rFonts w:ascii="Helvetica Light" w:eastAsia="Tw Cen MT" w:hAnsi="Helvetica Light" w:cs="Tw Cen MT"/>
          <w:iCs/>
          <w:kern w:val="3"/>
          <w:sz w:val="20"/>
          <w:szCs w:val="20"/>
          <w:lang w:eastAsia="it-IT" w:bidi="hi-IN"/>
        </w:rPr>
        <w:t>___________</w:t>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t>__________</w:t>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Cs/>
          <w:kern w:val="3"/>
          <w:sz w:val="20"/>
          <w:szCs w:val="20"/>
          <w:lang w:eastAsia="it-IT" w:bidi="hi-IN"/>
        </w:rPr>
        <w:tab/>
        <w:t>___________</w:t>
      </w:r>
      <w:r w:rsidRPr="00F30FA6">
        <w:rPr>
          <w:rFonts w:ascii="Helvetica Light" w:eastAsia="Tw Cen MT" w:hAnsi="Helvetica Light" w:cs="Tw Cen MT"/>
          <w:iCs/>
          <w:kern w:val="3"/>
          <w:sz w:val="20"/>
          <w:szCs w:val="20"/>
          <w:lang w:eastAsia="it-IT" w:bidi="hi-IN"/>
        </w:rPr>
        <w:tab/>
      </w:r>
      <w:r w:rsidRPr="00F30FA6">
        <w:rPr>
          <w:rFonts w:ascii="Helvetica Light" w:eastAsia="Tw Cen MT" w:hAnsi="Helvetica Light" w:cs="Tw Cen MT"/>
          <w:i/>
          <w:kern w:val="3"/>
          <w:sz w:val="20"/>
          <w:szCs w:val="20"/>
          <w:lang w:eastAsia="it-IT" w:bidi="hi-IN"/>
        </w:rPr>
        <w:tab/>
        <w:t>_________________</w:t>
      </w:r>
    </w:p>
    <w:p w14:paraId="78C0ED18" w14:textId="77777777" w:rsidR="00F30FA6" w:rsidRPr="00F30FA6" w:rsidRDefault="00F30FA6" w:rsidP="00F30FA6">
      <w:pPr>
        <w:suppressAutoHyphens/>
        <w:autoSpaceDE w:val="0"/>
        <w:autoSpaceDN w:val="0"/>
        <w:spacing w:before="60" w:after="0" w:line="276" w:lineRule="auto"/>
        <w:jc w:val="both"/>
        <w:textAlignment w:val="baseline"/>
        <w:rPr>
          <w:rFonts w:ascii="Helvetica Light" w:eastAsia="Times New Roman" w:hAnsi="Helvetica Light" w:cs="Tw Cen MT"/>
          <w:b/>
          <w:iCs/>
          <w:kern w:val="3"/>
          <w:sz w:val="20"/>
          <w:szCs w:val="20"/>
          <w:u w:val="single"/>
          <w:lang w:bidi="hi-IN"/>
        </w:rPr>
      </w:pPr>
      <w:r w:rsidRPr="00F30FA6">
        <w:rPr>
          <w:rFonts w:ascii="Tw Cen MT" w:eastAsia="Tw Cen MT" w:hAnsi="Tw Cen MT" w:cs="Tw Cen MT" w:hint="eastAsia"/>
          <w:i/>
          <w:kern w:val="3"/>
          <w:sz w:val="24"/>
          <w:lang w:eastAsia="it-IT" w:bidi="hi-IN"/>
        </w:rPr>
        <w:br w:type="page"/>
      </w:r>
      <w:r w:rsidRPr="00F30FA6">
        <w:rPr>
          <w:rFonts w:ascii="Helvetica Light" w:eastAsia="Times New Roman" w:hAnsi="Helvetica Light" w:cs="Tw Cen MT"/>
          <w:b/>
          <w:iCs/>
          <w:kern w:val="3"/>
          <w:sz w:val="20"/>
          <w:szCs w:val="20"/>
          <w:u w:val="single"/>
          <w:lang w:bidi="hi-IN"/>
        </w:rPr>
        <w:lastRenderedPageBreak/>
        <w:t>ALLEGATO 3</w:t>
      </w:r>
    </w:p>
    <w:p w14:paraId="1C549BE5"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
          <w:iCs/>
          <w:kern w:val="3"/>
          <w:sz w:val="20"/>
          <w:szCs w:val="20"/>
          <w:lang w:bidi="hi-IN"/>
        </w:rPr>
      </w:pPr>
      <w:r w:rsidRPr="00F30FA6">
        <w:rPr>
          <w:rFonts w:ascii="Helvetica Light" w:eastAsia="Times New Roman" w:hAnsi="Helvetica Light" w:cs="Tw Cen MT"/>
          <w:b/>
          <w:iCs/>
          <w:kern w:val="3"/>
          <w:sz w:val="20"/>
          <w:szCs w:val="20"/>
          <w:lang w:bidi="hi-IN"/>
        </w:rPr>
        <w:t xml:space="preserve">FORMAT SCHEDA PROGETTO </w:t>
      </w:r>
    </w:p>
    <w:p w14:paraId="74ED6280"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 xml:space="preserve">1. DATI PROGETTO </w:t>
      </w:r>
    </w:p>
    <w:p w14:paraId="51E8BF30"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p>
    <w:tbl>
      <w:tblPr>
        <w:tblW w:w="9790" w:type="dxa"/>
        <w:tblInd w:w="137" w:type="dxa"/>
        <w:tblLayout w:type="fixed"/>
        <w:tblLook w:val="0000" w:firstRow="0" w:lastRow="0" w:firstColumn="0" w:lastColumn="0" w:noHBand="0" w:noVBand="0"/>
      </w:tblPr>
      <w:tblGrid>
        <w:gridCol w:w="3366"/>
        <w:gridCol w:w="6424"/>
      </w:tblGrid>
      <w:tr w:rsidR="00F30FA6" w:rsidRPr="00F30FA6" w14:paraId="2ED5BDCA" w14:textId="77777777" w:rsidTr="00A406B7">
        <w:trPr>
          <w:trHeight w:val="619"/>
        </w:trPr>
        <w:tc>
          <w:tcPr>
            <w:tcW w:w="3366" w:type="dxa"/>
            <w:tcBorders>
              <w:top w:val="single" w:sz="4" w:space="0" w:color="000000"/>
              <w:left w:val="single" w:sz="4" w:space="0" w:color="000000"/>
              <w:bottom w:val="single" w:sz="4" w:space="0" w:color="000000"/>
            </w:tcBorders>
            <w:shd w:val="clear" w:color="auto" w:fill="FFF2CC"/>
            <w:vAlign w:val="center"/>
          </w:tcPr>
          <w:p w14:paraId="68FB637C"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 xml:space="preserve">1.1 - TITOLO DEL PROGETTO </w:t>
            </w:r>
          </w:p>
        </w:tc>
        <w:tc>
          <w:tcPr>
            <w:tcW w:w="6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47E17" w14:textId="77777777" w:rsidR="00F30FA6" w:rsidRPr="00F30FA6" w:rsidRDefault="00F30FA6" w:rsidP="00F30FA6">
            <w:pPr>
              <w:suppressAutoHyphens/>
              <w:autoSpaceDE w:val="0"/>
              <w:autoSpaceDN w:val="0"/>
              <w:snapToGrid w:val="0"/>
              <w:spacing w:before="60" w:after="0" w:line="240" w:lineRule="auto"/>
              <w:jc w:val="both"/>
              <w:textAlignment w:val="baseline"/>
              <w:rPr>
                <w:rFonts w:ascii="Helvetica Light" w:eastAsia="Tw Cen MT" w:hAnsi="Helvetica Light" w:cs="Arial"/>
                <w:b/>
                <w:i/>
                <w:kern w:val="3"/>
                <w:sz w:val="20"/>
                <w:szCs w:val="20"/>
                <w:lang w:eastAsia="it-IT" w:bidi="hi-IN"/>
              </w:rPr>
            </w:pPr>
          </w:p>
          <w:p w14:paraId="0605FD5E"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b/>
                <w:i/>
                <w:kern w:val="3"/>
                <w:sz w:val="20"/>
                <w:szCs w:val="20"/>
                <w:lang w:eastAsia="it-IT" w:bidi="hi-IN"/>
              </w:rPr>
            </w:pPr>
          </w:p>
        </w:tc>
      </w:tr>
      <w:tr w:rsidR="00F30FA6" w:rsidRPr="00F30FA6" w14:paraId="593166F0" w14:textId="77777777" w:rsidTr="00A406B7">
        <w:trPr>
          <w:trHeight w:val="619"/>
        </w:trPr>
        <w:tc>
          <w:tcPr>
            <w:tcW w:w="3366" w:type="dxa"/>
            <w:tcBorders>
              <w:top w:val="single" w:sz="4" w:space="0" w:color="000000"/>
              <w:left w:val="single" w:sz="4" w:space="0" w:color="000000"/>
              <w:bottom w:val="single" w:sz="4" w:space="0" w:color="000000"/>
            </w:tcBorders>
            <w:shd w:val="clear" w:color="auto" w:fill="FFF2CC"/>
            <w:vAlign w:val="center"/>
          </w:tcPr>
          <w:p w14:paraId="58DEC287"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1.2 - CAPOFILA</w:t>
            </w:r>
          </w:p>
        </w:tc>
        <w:tc>
          <w:tcPr>
            <w:tcW w:w="6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98E34" w14:textId="77777777" w:rsidR="00F30FA6" w:rsidRPr="00F30FA6" w:rsidRDefault="00F30FA6" w:rsidP="00F30FA6">
            <w:pPr>
              <w:suppressAutoHyphens/>
              <w:autoSpaceDE w:val="0"/>
              <w:autoSpaceDN w:val="0"/>
              <w:snapToGrid w:val="0"/>
              <w:spacing w:before="60" w:after="0" w:line="240" w:lineRule="auto"/>
              <w:jc w:val="both"/>
              <w:textAlignment w:val="baseline"/>
              <w:rPr>
                <w:rFonts w:ascii="Helvetica Light" w:eastAsia="Tw Cen MT" w:hAnsi="Helvetica Light" w:cs="Arial"/>
                <w:b/>
                <w:i/>
                <w:kern w:val="3"/>
                <w:sz w:val="20"/>
                <w:szCs w:val="20"/>
                <w:lang w:eastAsia="it-IT" w:bidi="hi-IN"/>
              </w:rPr>
            </w:pPr>
          </w:p>
        </w:tc>
      </w:tr>
    </w:tbl>
    <w:p w14:paraId="5746DD61"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p>
    <w:p w14:paraId="54A7A40F" w14:textId="77777777" w:rsidR="00F30FA6" w:rsidRPr="00F30FA6" w:rsidRDefault="00F30FA6" w:rsidP="00F30FA6">
      <w:pPr>
        <w:suppressAutoHyphens/>
        <w:autoSpaceDE w:val="0"/>
        <w:autoSpaceDN w:val="0"/>
        <w:spacing w:before="60" w:after="0" w:line="240" w:lineRule="auto"/>
        <w:ind w:firstLine="142"/>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i/>
          <w:kern w:val="3"/>
          <w:sz w:val="20"/>
          <w:szCs w:val="20"/>
          <w:lang w:eastAsia="it-IT" w:bidi="hi-IN"/>
        </w:rPr>
        <w:t>1.2 DESCRIZIONE DEL PARTENARIATO</w:t>
      </w:r>
    </w:p>
    <w:p w14:paraId="3E4DBAC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bCs/>
          <w:iCs/>
          <w:kern w:val="3"/>
          <w:sz w:val="20"/>
          <w:szCs w:val="20"/>
          <w:lang w:eastAsia="it-IT" w:bidi="hi-IN"/>
        </w:rPr>
      </w:pPr>
    </w:p>
    <w:tbl>
      <w:tblPr>
        <w:tblW w:w="9768" w:type="dxa"/>
        <w:tblInd w:w="131" w:type="dxa"/>
        <w:tblLayout w:type="fixed"/>
        <w:tblLook w:val="0000" w:firstRow="0" w:lastRow="0" w:firstColumn="0" w:lastColumn="0" w:noHBand="0" w:noVBand="0"/>
      </w:tblPr>
      <w:tblGrid>
        <w:gridCol w:w="9768"/>
      </w:tblGrid>
      <w:tr w:rsidR="00F30FA6" w:rsidRPr="00F30FA6" w14:paraId="5F79B24B" w14:textId="77777777" w:rsidTr="00A406B7">
        <w:trPr>
          <w:trHeight w:val="1507"/>
        </w:trPr>
        <w:tc>
          <w:tcPr>
            <w:tcW w:w="9768" w:type="dxa"/>
            <w:tcBorders>
              <w:top w:val="single" w:sz="4" w:space="0" w:color="000000"/>
              <w:left w:val="single" w:sz="4" w:space="0" w:color="000000"/>
              <w:bottom w:val="single" w:sz="4" w:space="0" w:color="000000"/>
              <w:right w:val="single" w:sz="4" w:space="0" w:color="000000"/>
            </w:tcBorders>
            <w:shd w:val="clear" w:color="auto" w:fill="FFF2CC"/>
          </w:tcPr>
          <w:p w14:paraId="47032A47" w14:textId="5F5B6AC6" w:rsidR="00F30FA6" w:rsidRPr="00F30FA6" w:rsidRDefault="00375262" w:rsidP="00F30FA6">
            <w:pPr>
              <w:suppressAutoHyphens/>
              <w:autoSpaceDE w:val="0"/>
              <w:autoSpaceDN w:val="0"/>
              <w:spacing w:before="240" w:after="0" w:line="240" w:lineRule="auto"/>
              <w:jc w:val="both"/>
              <w:textAlignment w:val="baseline"/>
              <w:rPr>
                <w:rFonts w:ascii="Helvetica Light" w:hAnsi="Helvetica Light"/>
                <w:kern w:val="3"/>
                <w:sz w:val="20"/>
                <w:szCs w:val="20"/>
                <w:lang w:eastAsia="it-IT" w:bidi="hi-IN"/>
              </w:rPr>
            </w:pPr>
            <w:r w:rsidRPr="008749B7">
              <w:rPr>
                <w:rFonts w:ascii="Helvetica Light" w:hAnsi="Helvetica Light" w:cs="Arial"/>
                <w:b/>
                <w:bCs/>
                <w:sz w:val="20"/>
                <w:szCs w:val="20"/>
              </w:rPr>
              <w:t>Per ogni partner (compreso il capofila):</w:t>
            </w:r>
            <w:r w:rsidRPr="008749B7">
              <w:rPr>
                <w:rFonts w:ascii="Helvetica Light" w:hAnsi="Helvetica Light" w:cs="Arial"/>
                <w:sz w:val="20"/>
                <w:szCs w:val="20"/>
              </w:rPr>
              <w:t xml:space="preserve"> indicare denominazione e ragione sociale, il ruolo nel progetto e le competenze pregresse (</w:t>
            </w:r>
            <w:r w:rsidRPr="008749B7">
              <w:rPr>
                <w:rFonts w:ascii="Helvetica Light" w:hAnsi="Helvetica Light" w:cs="Arial"/>
                <w:b/>
                <w:bCs/>
                <w:sz w:val="20"/>
                <w:szCs w:val="20"/>
              </w:rPr>
              <w:t>max 2000 battute per partner</w:t>
            </w:r>
            <w:r w:rsidRPr="008749B7">
              <w:rPr>
                <w:rFonts w:ascii="Helvetica Light" w:hAnsi="Helvetica Light" w:cs="Arial"/>
                <w:sz w:val="20"/>
                <w:szCs w:val="20"/>
              </w:rPr>
              <w:t xml:space="preserve">). </w:t>
            </w:r>
            <w:r w:rsidRPr="008749B7">
              <w:rPr>
                <w:rFonts w:ascii="Helvetica Light" w:hAnsi="Helvetica Light"/>
                <w:sz w:val="20"/>
                <w:szCs w:val="20"/>
              </w:rPr>
              <w:t xml:space="preserve">I progetti devono essere presentati in forma di partenariato di almeno </w:t>
            </w:r>
            <w:proofErr w:type="gramStart"/>
            <w:r w:rsidRPr="008749B7">
              <w:rPr>
                <w:rFonts w:ascii="Helvetica Light" w:hAnsi="Helvetica Light"/>
                <w:sz w:val="20"/>
                <w:szCs w:val="20"/>
              </w:rPr>
              <w:t>3</w:t>
            </w:r>
            <w:proofErr w:type="gramEnd"/>
            <w:r w:rsidRPr="008749B7">
              <w:rPr>
                <w:rFonts w:ascii="Helvetica Light" w:hAnsi="Helvetica Light"/>
                <w:sz w:val="20"/>
                <w:szCs w:val="20"/>
              </w:rPr>
              <w:t xml:space="preserve"> soggetti </w:t>
            </w:r>
            <w:r w:rsidRPr="00EE5D3D">
              <w:rPr>
                <w:rFonts w:ascii="Helvetica Light" w:hAnsi="Helvetica Light"/>
                <w:sz w:val="20"/>
                <w:szCs w:val="20"/>
              </w:rPr>
              <w:t>di cui uno capofila; almeno un Comune, in forma singola o associata, deve essere all’interno della rete in qualità di capofila o partner</w:t>
            </w:r>
            <w:r w:rsidRPr="00345578">
              <w:rPr>
                <w:rFonts w:ascii="Helvetica Light" w:hAnsi="Helvetica Light" w:cs="Calibri"/>
              </w:rPr>
              <w:t>.</w:t>
            </w:r>
            <w:r>
              <w:rPr>
                <w:rFonts w:ascii="Helvetica Light" w:hAnsi="Helvetica Light" w:cs="Calibri"/>
              </w:rPr>
              <w:t xml:space="preserve"> </w:t>
            </w:r>
            <w:r w:rsidRPr="008749B7">
              <w:rPr>
                <w:rFonts w:ascii="Helvetica Light" w:hAnsi="Helvetica Light"/>
                <w:sz w:val="20"/>
                <w:szCs w:val="20"/>
              </w:rPr>
              <w:t>Tutti i partner devono sottoscrivere l’Accordo di partenariato obbligatorio</w:t>
            </w:r>
            <w:r>
              <w:rPr>
                <w:rFonts w:ascii="Helvetica Light" w:hAnsi="Helvetica Light"/>
                <w:sz w:val="20"/>
                <w:szCs w:val="20"/>
              </w:rPr>
              <w:t>.</w:t>
            </w:r>
          </w:p>
        </w:tc>
      </w:tr>
      <w:tr w:rsidR="00F30FA6" w:rsidRPr="00F30FA6" w14:paraId="25CEFC88" w14:textId="77777777" w:rsidTr="00A406B7">
        <w:trPr>
          <w:trHeight w:val="1505"/>
        </w:trPr>
        <w:tc>
          <w:tcPr>
            <w:tcW w:w="9768" w:type="dxa"/>
            <w:tcBorders>
              <w:top w:val="single" w:sz="4" w:space="0" w:color="000000"/>
              <w:left w:val="single" w:sz="4" w:space="0" w:color="000000"/>
              <w:bottom w:val="single" w:sz="4" w:space="0" w:color="000000"/>
              <w:right w:val="single" w:sz="4" w:space="0" w:color="000000"/>
            </w:tcBorders>
            <w:shd w:val="clear" w:color="auto" w:fill="FFFFFF"/>
          </w:tcPr>
          <w:p w14:paraId="5AB9D28B"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10BAC5AD" w14:textId="77777777" w:rsidR="00F30FA6" w:rsidRPr="00F30FA6" w:rsidRDefault="00F30FA6" w:rsidP="00F30FA6">
      <w:pPr>
        <w:autoSpaceDE w:val="0"/>
        <w:spacing w:after="140" w:line="288" w:lineRule="auto"/>
        <w:ind w:right="-23"/>
        <w:textAlignment w:val="baseline"/>
        <w:rPr>
          <w:rFonts w:ascii="Helvetica Light" w:eastAsia="SimSun" w:hAnsi="Helvetica Light" w:cs="Arial"/>
          <w:b/>
          <w:kern w:val="1"/>
          <w:sz w:val="20"/>
          <w:szCs w:val="20"/>
          <w:lang w:eastAsia="zh-CN" w:bidi="hi-IN"/>
        </w:rPr>
      </w:pPr>
      <w:r w:rsidRPr="00F30FA6">
        <w:rPr>
          <w:rFonts w:ascii="Helvetica Light" w:eastAsia="SimSun" w:hAnsi="Helvetica Light" w:cs="Arial"/>
          <w:b/>
          <w:kern w:val="1"/>
          <w:sz w:val="20"/>
          <w:szCs w:val="20"/>
          <w:lang w:eastAsia="zh-CN" w:bidi="hi-IN"/>
        </w:rPr>
        <w:t xml:space="preserve">  </w:t>
      </w:r>
    </w:p>
    <w:tbl>
      <w:tblPr>
        <w:tblW w:w="9768" w:type="dxa"/>
        <w:tblInd w:w="131" w:type="dxa"/>
        <w:tblLayout w:type="fixed"/>
        <w:tblLook w:val="0000" w:firstRow="0" w:lastRow="0" w:firstColumn="0" w:lastColumn="0" w:noHBand="0" w:noVBand="0"/>
      </w:tblPr>
      <w:tblGrid>
        <w:gridCol w:w="9768"/>
      </w:tblGrid>
      <w:tr w:rsidR="00F30FA6" w:rsidRPr="00F30FA6" w14:paraId="34CED0A3" w14:textId="77777777" w:rsidTr="00A406B7">
        <w:trPr>
          <w:trHeight w:val="722"/>
        </w:trPr>
        <w:tc>
          <w:tcPr>
            <w:tcW w:w="9768" w:type="dxa"/>
            <w:tcBorders>
              <w:top w:val="single" w:sz="4" w:space="0" w:color="000000"/>
              <w:left w:val="single" w:sz="4" w:space="0" w:color="000000"/>
              <w:bottom w:val="single" w:sz="4" w:space="0" w:color="000000"/>
              <w:right w:val="single" w:sz="4" w:space="0" w:color="000000"/>
            </w:tcBorders>
            <w:shd w:val="clear" w:color="auto" w:fill="FFF2CC"/>
          </w:tcPr>
          <w:p w14:paraId="683E3046" w14:textId="77777777" w:rsidR="00F30FA6" w:rsidRPr="00F30FA6" w:rsidRDefault="00F30FA6" w:rsidP="00F30FA6">
            <w:pPr>
              <w:suppressAutoHyphens/>
              <w:autoSpaceDE w:val="0"/>
              <w:autoSpaceDN w:val="0"/>
              <w:spacing w:before="240" w:after="0" w:line="240" w:lineRule="auto"/>
              <w:jc w:val="both"/>
              <w:textAlignment w:val="baseline"/>
              <w:rPr>
                <w:rFonts w:ascii="Helvetica Light" w:hAnsi="Helvetica Light"/>
                <w:kern w:val="3"/>
                <w:sz w:val="20"/>
                <w:szCs w:val="20"/>
                <w:lang w:eastAsia="it-IT" w:bidi="hi-IN"/>
              </w:rPr>
            </w:pPr>
            <w:r w:rsidRPr="00F30FA6">
              <w:rPr>
                <w:rFonts w:ascii="Helvetica Light" w:eastAsia="Tw Cen MT" w:hAnsi="Helvetica Light" w:cs="Arial"/>
                <w:i/>
                <w:kern w:val="3"/>
                <w:sz w:val="20"/>
                <w:szCs w:val="20"/>
                <w:lang w:eastAsia="it-IT" w:bidi="hi-IN"/>
              </w:rPr>
              <w:t xml:space="preserve"> </w:t>
            </w:r>
            <w:r w:rsidRPr="00F30FA6">
              <w:rPr>
                <w:rFonts w:ascii="Helvetica Light" w:eastAsia="Tw Cen MT" w:hAnsi="Helvetica Light" w:cs="Arial"/>
                <w:b/>
                <w:bCs/>
                <w:i/>
                <w:kern w:val="3"/>
                <w:sz w:val="20"/>
                <w:szCs w:val="20"/>
                <w:lang w:eastAsia="it-IT" w:bidi="hi-IN"/>
              </w:rPr>
              <w:t>Indicare la tipologia dei professionisti coinvolti nella realizzazione del progetto</w:t>
            </w:r>
          </w:p>
        </w:tc>
      </w:tr>
      <w:tr w:rsidR="00F30FA6" w:rsidRPr="00F30FA6" w14:paraId="5329A762" w14:textId="77777777" w:rsidTr="00A406B7">
        <w:trPr>
          <w:trHeight w:val="1505"/>
        </w:trPr>
        <w:tc>
          <w:tcPr>
            <w:tcW w:w="9768" w:type="dxa"/>
            <w:tcBorders>
              <w:top w:val="single" w:sz="4" w:space="0" w:color="000000"/>
              <w:left w:val="single" w:sz="4" w:space="0" w:color="000000"/>
              <w:bottom w:val="single" w:sz="4" w:space="0" w:color="000000"/>
              <w:right w:val="single" w:sz="4" w:space="0" w:color="000000"/>
            </w:tcBorders>
            <w:shd w:val="clear" w:color="auto" w:fill="FFFFFF"/>
          </w:tcPr>
          <w:p w14:paraId="7D26C392"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00073173" w14:textId="77777777" w:rsidR="00F30FA6" w:rsidRPr="00F30FA6" w:rsidRDefault="00F30FA6" w:rsidP="00F30FA6">
      <w:pPr>
        <w:autoSpaceDE w:val="0"/>
        <w:spacing w:after="140" w:line="288" w:lineRule="auto"/>
        <w:ind w:right="-23"/>
        <w:textAlignment w:val="baseline"/>
        <w:rPr>
          <w:rFonts w:ascii="Helvetica Light" w:eastAsia="SimSun" w:hAnsi="Helvetica Light" w:cs="Arial"/>
          <w:b/>
          <w:kern w:val="1"/>
          <w:sz w:val="20"/>
          <w:szCs w:val="20"/>
          <w:lang w:eastAsia="zh-CN" w:bidi="hi-IN"/>
        </w:rPr>
      </w:pPr>
    </w:p>
    <w:p w14:paraId="2F00A9E6" w14:textId="77777777" w:rsidR="00F30FA6" w:rsidRPr="00F30FA6" w:rsidRDefault="00F30FA6" w:rsidP="00F30FA6">
      <w:pPr>
        <w:autoSpaceDE w:val="0"/>
        <w:spacing w:after="140" w:line="288" w:lineRule="auto"/>
        <w:ind w:right="-23"/>
        <w:textAlignment w:val="baseline"/>
        <w:rPr>
          <w:rFonts w:ascii="Helvetica Light" w:eastAsia="SimSun" w:hAnsi="Helvetica Light" w:cs="Arial"/>
          <w:b/>
          <w:kern w:val="1"/>
          <w:sz w:val="20"/>
          <w:szCs w:val="20"/>
          <w:lang w:eastAsia="zh-CN" w:bidi="hi-IN"/>
        </w:rPr>
      </w:pPr>
      <w:r w:rsidRPr="00F30FA6">
        <w:rPr>
          <w:rFonts w:ascii="Helvetica Light" w:eastAsia="SimSun" w:hAnsi="Helvetica Light" w:cs="Arial"/>
          <w:b/>
          <w:kern w:val="1"/>
          <w:sz w:val="20"/>
          <w:szCs w:val="20"/>
          <w:lang w:eastAsia="zh-CN" w:bidi="hi-IN"/>
        </w:rPr>
        <w:t>1.3 OBIETTIVO GENERALI DI PROGETTO</w:t>
      </w:r>
    </w:p>
    <w:tbl>
      <w:tblPr>
        <w:tblStyle w:val="Grigliatabella"/>
        <w:tblW w:w="9918" w:type="dxa"/>
        <w:tblLook w:val="04A0" w:firstRow="1" w:lastRow="0" w:firstColumn="1" w:lastColumn="0" w:noHBand="0" w:noVBand="1"/>
      </w:tblPr>
      <w:tblGrid>
        <w:gridCol w:w="846"/>
        <w:gridCol w:w="9072"/>
      </w:tblGrid>
      <w:tr w:rsidR="00F30FA6" w:rsidRPr="00F30FA6" w14:paraId="78800F55" w14:textId="77777777" w:rsidTr="00A406B7">
        <w:tc>
          <w:tcPr>
            <w:tcW w:w="9918" w:type="dxa"/>
            <w:gridSpan w:val="2"/>
            <w:shd w:val="clear" w:color="auto" w:fill="FFF2CC" w:themeFill="accent4" w:themeFillTint="33"/>
          </w:tcPr>
          <w:p w14:paraId="47829AF9" w14:textId="77777777" w:rsidR="00F30FA6" w:rsidRPr="00F30FA6" w:rsidRDefault="00F30FA6" w:rsidP="00F30FA6">
            <w:pPr>
              <w:suppressAutoHyphens/>
              <w:autoSpaceDE w:val="0"/>
              <w:autoSpaceDN w:val="0"/>
              <w:spacing w:before="240"/>
              <w:jc w:val="both"/>
              <w:textAlignment w:val="baseline"/>
              <w:rPr>
                <w:rFonts w:ascii="Helvetica Light" w:eastAsia="Tw Cen MT" w:hAnsi="Helvetica Light" w:cs="Arial"/>
                <w:b/>
                <w:bCs/>
                <w:i/>
                <w:kern w:val="3"/>
                <w:sz w:val="20"/>
                <w:szCs w:val="20"/>
                <w:lang w:eastAsia="it-IT" w:bidi="hi-IN"/>
              </w:rPr>
            </w:pPr>
            <w:r w:rsidRPr="00F30FA6">
              <w:rPr>
                <w:rFonts w:ascii="Helvetica Light" w:eastAsia="Tw Cen MT" w:hAnsi="Helvetica Light" w:cs="Arial"/>
                <w:b/>
                <w:bCs/>
                <w:i/>
                <w:kern w:val="3"/>
                <w:sz w:val="20"/>
                <w:szCs w:val="20"/>
                <w:lang w:eastAsia="it-IT" w:bidi="hi-IN"/>
              </w:rPr>
              <w:t>Indicare con una X uno o più obiettivi indicati nel bando che si intende raggiungere con il progetto</w:t>
            </w:r>
          </w:p>
        </w:tc>
      </w:tr>
      <w:tr w:rsidR="00F30FA6" w:rsidRPr="00F30FA6" w14:paraId="6EDDD5E0" w14:textId="77777777" w:rsidTr="00A406B7">
        <w:trPr>
          <w:trHeight w:val="689"/>
        </w:trPr>
        <w:tc>
          <w:tcPr>
            <w:tcW w:w="846" w:type="dxa"/>
          </w:tcPr>
          <w:p w14:paraId="63D917A7" w14:textId="77777777" w:rsidR="00F30FA6" w:rsidRPr="00F30FA6" w:rsidRDefault="00F30FA6" w:rsidP="00F30FA6">
            <w:pPr>
              <w:autoSpaceDE w:val="0"/>
              <w:autoSpaceDN w:val="0"/>
              <w:spacing w:before="60"/>
              <w:ind w:left="360"/>
              <w:jc w:val="both"/>
              <w:textAlignment w:val="baseline"/>
              <w:rPr>
                <w:rFonts w:ascii="Helvetica Light" w:hAnsi="Helvetica Light"/>
                <w:i/>
                <w:iCs/>
                <w:kern w:val="3"/>
                <w:sz w:val="20"/>
                <w:szCs w:val="20"/>
                <w:lang w:bidi="hi-IN"/>
              </w:rPr>
            </w:pPr>
            <w:bookmarkStart w:id="6" w:name="_Hlk71802404"/>
          </w:p>
        </w:tc>
        <w:tc>
          <w:tcPr>
            <w:tcW w:w="9072" w:type="dxa"/>
          </w:tcPr>
          <w:p w14:paraId="1A6D518A" w14:textId="77777777" w:rsidR="00F30FA6" w:rsidRPr="00F30FA6" w:rsidRDefault="00F30FA6" w:rsidP="00F30FA6">
            <w:pPr>
              <w:autoSpaceDE w:val="0"/>
              <w:autoSpaceDN w:val="0"/>
              <w:spacing w:before="60"/>
              <w:jc w:val="both"/>
              <w:textAlignment w:val="baseline"/>
              <w:rPr>
                <w:rFonts w:ascii="Helvetica Light" w:hAnsi="Helvetica Light"/>
                <w:i/>
                <w:iCs/>
                <w:kern w:val="3"/>
                <w:sz w:val="20"/>
                <w:szCs w:val="20"/>
                <w:lang w:bidi="hi-IN"/>
              </w:rPr>
            </w:pPr>
            <w:r w:rsidRPr="00F30FA6">
              <w:rPr>
                <w:rFonts w:ascii="Helvetica Light" w:eastAsia="Tw Cen MT" w:hAnsi="Helvetica Light" w:cs="Tw Cen MT"/>
                <w:bCs/>
                <w:kern w:val="3"/>
                <w:sz w:val="20"/>
                <w:szCs w:val="20"/>
                <w:lang w:eastAsia="zh-CN" w:bidi="hi-IN"/>
              </w:rPr>
              <w:t>Organizzare le attività gratuite finalizzate a coinvolgere i giovani destinatari del progetto</w:t>
            </w:r>
          </w:p>
        </w:tc>
      </w:tr>
      <w:tr w:rsidR="00F30FA6" w:rsidRPr="00F30FA6" w14:paraId="246D6830" w14:textId="77777777" w:rsidTr="00A406B7">
        <w:trPr>
          <w:trHeight w:val="811"/>
        </w:trPr>
        <w:tc>
          <w:tcPr>
            <w:tcW w:w="846" w:type="dxa"/>
          </w:tcPr>
          <w:p w14:paraId="4F62DBCC" w14:textId="77777777" w:rsidR="00F30FA6" w:rsidRPr="00F30FA6" w:rsidRDefault="00F30FA6" w:rsidP="00F30FA6">
            <w:pPr>
              <w:autoSpaceDE w:val="0"/>
              <w:autoSpaceDN w:val="0"/>
              <w:spacing w:before="60"/>
              <w:ind w:left="720" w:hanging="360"/>
              <w:jc w:val="both"/>
              <w:textAlignment w:val="baseline"/>
              <w:rPr>
                <w:rFonts w:ascii="Helvetica Light" w:hAnsi="Helvetica Light"/>
                <w:i/>
                <w:iCs/>
                <w:kern w:val="3"/>
                <w:sz w:val="20"/>
                <w:szCs w:val="20"/>
                <w:lang w:bidi="hi-IN"/>
              </w:rPr>
            </w:pPr>
          </w:p>
        </w:tc>
        <w:tc>
          <w:tcPr>
            <w:tcW w:w="9072" w:type="dxa"/>
          </w:tcPr>
          <w:p w14:paraId="1E9710D4" w14:textId="77777777" w:rsidR="00F30FA6" w:rsidRPr="00F30FA6" w:rsidRDefault="00F30FA6" w:rsidP="00F30FA6">
            <w:pPr>
              <w:autoSpaceDE w:val="0"/>
              <w:autoSpaceDN w:val="0"/>
              <w:spacing w:before="60"/>
              <w:jc w:val="both"/>
              <w:textAlignment w:val="baseline"/>
              <w:rPr>
                <w:rFonts w:ascii="Helvetica Light" w:hAnsi="Helvetica Light"/>
                <w:i/>
                <w:iCs/>
                <w:kern w:val="3"/>
                <w:sz w:val="20"/>
                <w:szCs w:val="20"/>
                <w:lang w:bidi="hi-IN"/>
              </w:rPr>
            </w:pPr>
            <w:r w:rsidRPr="00F30FA6">
              <w:rPr>
                <w:rFonts w:ascii="Helvetica Light" w:eastAsia="Tw Cen MT" w:hAnsi="Helvetica Light" w:cs="Tw Cen MT"/>
                <w:bCs/>
                <w:i/>
                <w:kern w:val="3"/>
                <w:sz w:val="20"/>
                <w:szCs w:val="20"/>
                <w:lang w:eastAsia="it-IT" w:bidi="hi-IN"/>
              </w:rPr>
              <w:t>Realizzazione di una attività specialistica (educativa, pedagogica e psicologica) che garantisca la comprensione delle condizioni di fragilità e che preveda interventi mirati di riduzione del disagio</w:t>
            </w:r>
            <w:r w:rsidRPr="00F30FA6">
              <w:rPr>
                <w:rFonts w:ascii="Helvetica Light" w:eastAsia="Tw Cen MT" w:hAnsi="Helvetica Light" w:cs="Tw Cen MT"/>
                <w:bCs/>
                <w:kern w:val="3"/>
                <w:sz w:val="20"/>
                <w:szCs w:val="20"/>
                <w:lang w:eastAsia="zh-CN" w:bidi="hi-IN"/>
              </w:rPr>
              <w:t xml:space="preserve"> </w:t>
            </w:r>
          </w:p>
        </w:tc>
      </w:tr>
      <w:tr w:rsidR="00F30FA6" w:rsidRPr="00F30FA6" w14:paraId="07E49BD6" w14:textId="77777777" w:rsidTr="00A406B7">
        <w:trPr>
          <w:trHeight w:val="811"/>
        </w:trPr>
        <w:tc>
          <w:tcPr>
            <w:tcW w:w="846" w:type="dxa"/>
          </w:tcPr>
          <w:p w14:paraId="1442C4BE" w14:textId="77777777" w:rsidR="00F30FA6" w:rsidRPr="00F30FA6" w:rsidRDefault="00F30FA6" w:rsidP="00F30FA6">
            <w:pPr>
              <w:autoSpaceDE w:val="0"/>
              <w:autoSpaceDN w:val="0"/>
              <w:spacing w:before="60"/>
              <w:ind w:left="720" w:hanging="360"/>
              <w:jc w:val="both"/>
              <w:textAlignment w:val="baseline"/>
              <w:rPr>
                <w:rFonts w:ascii="Helvetica Light" w:hAnsi="Helvetica Light"/>
                <w:i/>
                <w:iCs/>
                <w:kern w:val="3"/>
                <w:sz w:val="20"/>
                <w:szCs w:val="20"/>
                <w:lang w:bidi="hi-IN"/>
              </w:rPr>
            </w:pPr>
          </w:p>
        </w:tc>
        <w:tc>
          <w:tcPr>
            <w:tcW w:w="9072" w:type="dxa"/>
          </w:tcPr>
          <w:p w14:paraId="6082758D" w14:textId="77777777" w:rsidR="00F30FA6" w:rsidRPr="00F30FA6" w:rsidRDefault="00F30FA6" w:rsidP="00F30FA6">
            <w:pPr>
              <w:autoSpaceDE w:val="0"/>
              <w:autoSpaceDN w:val="0"/>
              <w:spacing w:before="60"/>
              <w:jc w:val="both"/>
              <w:textAlignment w:val="baseline"/>
              <w:rPr>
                <w:rFonts w:ascii="Helvetica Light" w:eastAsia="Tw Cen MT" w:hAnsi="Helvetica Light" w:cs="Tw Cen MT"/>
                <w:bCs/>
                <w:kern w:val="3"/>
                <w:sz w:val="20"/>
                <w:szCs w:val="20"/>
                <w:lang w:eastAsia="zh-CN" w:bidi="hi-IN"/>
              </w:rPr>
            </w:pPr>
            <w:r w:rsidRPr="00F30FA6">
              <w:rPr>
                <w:rFonts w:ascii="Helvetica Light" w:eastAsia="Tw Cen MT" w:hAnsi="Helvetica Light" w:cs="Tw Cen MT"/>
                <w:bCs/>
                <w:kern w:val="3"/>
                <w:sz w:val="20"/>
                <w:szCs w:val="20"/>
                <w:lang w:eastAsia="zh-CN" w:bidi="hi-IN"/>
              </w:rPr>
              <w:t>Realizzazione di interventi complementari a misure e progetti rivolti ai giovani nell’ambito dell’innovazione e della sperimentazione del welfare territoriale</w:t>
            </w:r>
          </w:p>
        </w:tc>
      </w:tr>
      <w:bookmarkEnd w:id="6"/>
    </w:tbl>
    <w:p w14:paraId="683B0CA6" w14:textId="77777777" w:rsidR="00F30FA6" w:rsidRPr="00F30FA6" w:rsidRDefault="00F30FA6" w:rsidP="00F30FA6">
      <w:pPr>
        <w:autoSpaceDE w:val="0"/>
        <w:spacing w:after="140" w:line="288" w:lineRule="auto"/>
        <w:ind w:right="-23"/>
        <w:textAlignment w:val="baseline"/>
        <w:rPr>
          <w:rFonts w:ascii="Helvetica Light" w:eastAsia="SimSun" w:hAnsi="Helvetica Light" w:cs="Arial"/>
          <w:kern w:val="1"/>
          <w:sz w:val="20"/>
          <w:szCs w:val="20"/>
          <w:lang w:eastAsia="zh-CN" w:bidi="hi-IN"/>
        </w:rPr>
      </w:pPr>
    </w:p>
    <w:p w14:paraId="3C612714" w14:textId="77777777" w:rsidR="00F30FA6" w:rsidRPr="00F30FA6" w:rsidRDefault="00F30FA6" w:rsidP="00F30FA6">
      <w:pPr>
        <w:autoSpaceDE w:val="0"/>
        <w:spacing w:after="140" w:line="288" w:lineRule="auto"/>
        <w:ind w:right="-23"/>
        <w:textAlignment w:val="baseline"/>
        <w:rPr>
          <w:rFonts w:ascii="Helvetica Light" w:eastAsia="SimSun" w:hAnsi="Helvetica Light" w:cs="Arial"/>
          <w:b/>
          <w:bCs/>
          <w:kern w:val="1"/>
          <w:sz w:val="20"/>
          <w:szCs w:val="20"/>
          <w:lang w:eastAsia="zh-CN" w:bidi="hi-IN"/>
        </w:rPr>
      </w:pPr>
      <w:r w:rsidRPr="00F30FA6">
        <w:rPr>
          <w:rFonts w:ascii="Helvetica Light" w:eastAsia="SimSun" w:hAnsi="Helvetica Light" w:cs="Arial"/>
          <w:b/>
          <w:bCs/>
          <w:kern w:val="1"/>
          <w:sz w:val="20"/>
          <w:szCs w:val="20"/>
          <w:lang w:eastAsia="zh-CN" w:bidi="hi-IN"/>
        </w:rPr>
        <w:t>1.4. OBIETTIVI SPECIFICI DEL PROGETTO</w:t>
      </w:r>
    </w:p>
    <w:tbl>
      <w:tblPr>
        <w:tblW w:w="9795" w:type="dxa"/>
        <w:tblInd w:w="-5" w:type="dxa"/>
        <w:tblLayout w:type="fixed"/>
        <w:tblLook w:val="0000" w:firstRow="0" w:lastRow="0" w:firstColumn="0" w:lastColumn="0" w:noHBand="0" w:noVBand="0"/>
      </w:tblPr>
      <w:tblGrid>
        <w:gridCol w:w="9795"/>
      </w:tblGrid>
      <w:tr w:rsidR="00F30FA6" w:rsidRPr="00F30FA6" w14:paraId="042CBC38" w14:textId="77777777" w:rsidTr="00A406B7">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7624FDE2" w14:textId="77777777" w:rsidR="00F30FA6" w:rsidRPr="00F30FA6" w:rsidRDefault="00F30FA6" w:rsidP="00F30FA6">
            <w:pPr>
              <w:autoSpaceDE w:val="0"/>
              <w:autoSpaceDN w:val="0"/>
              <w:adjustRightInd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Descrivere sinteticamente gli obiettivi specifici che si intendono perseguire tramite la realizzazione del progetto </w:t>
            </w:r>
            <w:r w:rsidRPr="00F30FA6">
              <w:rPr>
                <w:rFonts w:ascii="Helvetica Light" w:eastAsia="Tw Cen MT" w:hAnsi="Helvetica Light" w:cs="Arial"/>
                <w:b/>
                <w:bCs/>
                <w:i/>
                <w:kern w:val="3"/>
                <w:sz w:val="20"/>
                <w:szCs w:val="20"/>
                <w:lang w:eastAsia="it-IT" w:bidi="hi-IN"/>
              </w:rPr>
              <w:t>(max 3</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47D6BF53" w14:textId="77777777" w:rsidTr="00A406B7">
        <w:trPr>
          <w:trHeight w:val="1816"/>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433D6039"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24A1472C"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5A341C01"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C2334F9"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0DB3E96F"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4A0F0AE9"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E22605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1476A534" w14:textId="77777777" w:rsidR="00F30FA6" w:rsidRPr="00F30FA6" w:rsidRDefault="00F30FA6" w:rsidP="00F30FA6">
      <w:pPr>
        <w:autoSpaceDE w:val="0"/>
        <w:spacing w:after="140" w:line="288" w:lineRule="auto"/>
        <w:ind w:right="-23"/>
        <w:textAlignment w:val="baseline"/>
        <w:rPr>
          <w:rFonts w:ascii="Helvetica Light" w:eastAsia="SimSun" w:hAnsi="Helvetica Light" w:cs="Arial"/>
          <w:kern w:val="1"/>
          <w:sz w:val="20"/>
          <w:szCs w:val="20"/>
          <w:lang w:eastAsia="zh-CN" w:bidi="hi-IN"/>
        </w:rPr>
      </w:pPr>
    </w:p>
    <w:p w14:paraId="26AC6B66" w14:textId="77777777" w:rsidR="00F30FA6" w:rsidRPr="00F30FA6" w:rsidRDefault="00F30FA6" w:rsidP="00F30FA6">
      <w:pPr>
        <w:suppressAutoHyphens/>
        <w:autoSpaceDE w:val="0"/>
        <w:autoSpaceDN w:val="0"/>
        <w:spacing w:before="60" w:line="254"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i/>
          <w:kern w:val="3"/>
          <w:sz w:val="20"/>
          <w:szCs w:val="20"/>
          <w:lang w:eastAsia="it-IT" w:bidi="hi-IN"/>
        </w:rPr>
        <w:t xml:space="preserve">  1.5 SINTESI DI PROGETTO</w:t>
      </w:r>
    </w:p>
    <w:tbl>
      <w:tblPr>
        <w:tblW w:w="0" w:type="auto"/>
        <w:tblInd w:w="131" w:type="dxa"/>
        <w:tblLayout w:type="fixed"/>
        <w:tblLook w:val="0000" w:firstRow="0" w:lastRow="0" w:firstColumn="0" w:lastColumn="0" w:noHBand="0" w:noVBand="0"/>
      </w:tblPr>
      <w:tblGrid>
        <w:gridCol w:w="9659"/>
      </w:tblGrid>
      <w:tr w:rsidR="00F30FA6" w:rsidRPr="00F30FA6" w14:paraId="19FE777A" w14:textId="77777777" w:rsidTr="00A406B7">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3FA0E1AD"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Fornire una </w:t>
            </w:r>
            <w:r w:rsidRPr="00F30FA6">
              <w:rPr>
                <w:rFonts w:ascii="Helvetica Light" w:eastAsia="Tw Cen MT" w:hAnsi="Helvetica Light" w:cs="Arial"/>
                <w:b/>
                <w:bCs/>
                <w:i/>
                <w:kern w:val="3"/>
                <w:sz w:val="20"/>
                <w:szCs w:val="20"/>
                <w:lang w:eastAsia="it-IT" w:bidi="hi-IN"/>
              </w:rPr>
              <w:t>sintesi del progetto</w:t>
            </w:r>
            <w:r w:rsidRPr="00F30FA6">
              <w:rPr>
                <w:rFonts w:ascii="Helvetica Light" w:eastAsia="Tw Cen MT" w:hAnsi="Helvetica Light" w:cs="Arial"/>
                <w:i/>
                <w:kern w:val="3"/>
                <w:sz w:val="20"/>
                <w:szCs w:val="20"/>
                <w:lang w:eastAsia="it-IT" w:bidi="hi-IN"/>
              </w:rPr>
              <w:t xml:space="preserve"> complessivo, il piano di intervento precisando l’eventuale carattere innovativo e il raccordo tra interventi e politiche territoriali (</w:t>
            </w:r>
            <w:r w:rsidRPr="00F30FA6">
              <w:rPr>
                <w:rFonts w:ascii="Helvetica Light" w:eastAsia="Tw Cen MT" w:hAnsi="Helvetica Light" w:cs="Arial"/>
                <w:b/>
                <w:bCs/>
                <w:i/>
                <w:kern w:val="3"/>
                <w:sz w:val="20"/>
                <w:szCs w:val="20"/>
                <w:lang w:eastAsia="it-IT" w:bidi="hi-IN"/>
              </w:rPr>
              <w:t>max 5000 battute</w:t>
            </w:r>
            <w:r w:rsidRPr="00F30FA6">
              <w:rPr>
                <w:rFonts w:ascii="Helvetica Light" w:eastAsia="Tw Cen MT" w:hAnsi="Helvetica Light" w:cs="Arial"/>
                <w:i/>
                <w:kern w:val="3"/>
                <w:sz w:val="20"/>
                <w:szCs w:val="20"/>
                <w:lang w:eastAsia="it-IT" w:bidi="hi-IN"/>
              </w:rPr>
              <w:t xml:space="preserve">) in coerenza con gli obiettivi e le azioni principali previste. </w:t>
            </w:r>
          </w:p>
        </w:tc>
      </w:tr>
      <w:tr w:rsidR="00F30FA6" w:rsidRPr="00F30FA6" w14:paraId="5F803CFC" w14:textId="77777777" w:rsidTr="00A406B7">
        <w:trPr>
          <w:trHeight w:val="1407"/>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523A3DB0"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F5D75E3"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55B0803D" w14:textId="77777777" w:rsidR="00F30FA6" w:rsidRPr="00F30FA6" w:rsidRDefault="00F30FA6" w:rsidP="00F30FA6">
      <w:pPr>
        <w:autoSpaceDE w:val="0"/>
        <w:spacing w:after="140" w:line="288" w:lineRule="auto"/>
        <w:textAlignment w:val="baseline"/>
        <w:rPr>
          <w:rFonts w:ascii="Helvetica Light" w:eastAsia="SimSun" w:hAnsi="Helvetica Light" w:cs="Calibri"/>
          <w:kern w:val="1"/>
          <w:sz w:val="20"/>
          <w:szCs w:val="20"/>
          <w:lang w:eastAsia="zh-CN" w:bidi="hi-IN"/>
        </w:rPr>
      </w:pPr>
    </w:p>
    <w:p w14:paraId="6F348531"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 xml:space="preserve">2. DESCRIZIONE PROGETTO </w:t>
      </w:r>
    </w:p>
    <w:p w14:paraId="4CE68B42"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p>
    <w:p w14:paraId="43793087"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b/>
          <w:bCs/>
          <w:i/>
          <w:smallCaps/>
          <w:kern w:val="3"/>
          <w:sz w:val="20"/>
          <w:szCs w:val="20"/>
          <w:lang w:eastAsia="it-IT" w:bidi="hi-IN"/>
        </w:rPr>
        <w:t>2.1 – AZIONI E INIZIATIVE PROGETTUALI</w:t>
      </w:r>
    </w:p>
    <w:p w14:paraId="1B4784CF" w14:textId="77777777" w:rsidR="00F30FA6" w:rsidRPr="00F30FA6" w:rsidRDefault="00F30FA6" w:rsidP="00F30FA6">
      <w:pPr>
        <w:suppressAutoHyphens/>
        <w:autoSpaceDN w:val="0"/>
        <w:spacing w:after="120" w:line="276" w:lineRule="auto"/>
        <w:jc w:val="both"/>
        <w:textAlignment w:val="baseline"/>
        <w:rPr>
          <w:rFonts w:ascii="Helvetica Light" w:eastAsia="Tw Cen MT" w:hAnsi="Helvetica Light" w:cs="Tw Cen MT"/>
          <w:kern w:val="3"/>
          <w:sz w:val="20"/>
          <w:szCs w:val="20"/>
          <w:lang w:eastAsia="zh-CN" w:bidi="hi-IN"/>
        </w:rPr>
      </w:pPr>
    </w:p>
    <w:tbl>
      <w:tblPr>
        <w:tblStyle w:val="Grigliatabella"/>
        <w:tblW w:w="9828" w:type="dxa"/>
        <w:tblLook w:val="04A0" w:firstRow="1" w:lastRow="0" w:firstColumn="1" w:lastColumn="0" w:noHBand="0" w:noVBand="1"/>
      </w:tblPr>
      <w:tblGrid>
        <w:gridCol w:w="304"/>
        <w:gridCol w:w="3187"/>
        <w:gridCol w:w="1579"/>
        <w:gridCol w:w="4758"/>
      </w:tblGrid>
      <w:tr w:rsidR="00F30FA6" w:rsidRPr="00F30FA6" w14:paraId="181BE22A" w14:textId="77777777" w:rsidTr="00A406B7">
        <w:tc>
          <w:tcPr>
            <w:tcW w:w="304" w:type="dxa"/>
            <w:shd w:val="clear" w:color="auto" w:fill="FFF2CC" w:themeFill="accent4" w:themeFillTint="33"/>
          </w:tcPr>
          <w:p w14:paraId="21BEC3E8"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shd w:val="clear" w:color="auto" w:fill="FFF2CC" w:themeFill="accent4" w:themeFillTint="33"/>
          </w:tcPr>
          <w:p w14:paraId="2E6E526E"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
                <w:iCs/>
                <w:kern w:val="3"/>
                <w:sz w:val="20"/>
                <w:szCs w:val="20"/>
                <w:lang w:eastAsia="it-IT" w:bidi="hi-IN"/>
              </w:rPr>
            </w:pPr>
            <w:r w:rsidRPr="00F30FA6">
              <w:rPr>
                <w:rFonts w:ascii="Helvetica Light" w:eastAsia="Tw Cen MT" w:hAnsi="Helvetica Light" w:cs="Tw Cen MT"/>
                <w:b/>
                <w:iCs/>
                <w:kern w:val="3"/>
                <w:sz w:val="20"/>
                <w:szCs w:val="20"/>
                <w:lang w:eastAsia="it-IT" w:bidi="hi-IN"/>
              </w:rPr>
              <w:t xml:space="preserve">Indicare iniziative e attività gratuite previste nel progetto </w:t>
            </w:r>
          </w:p>
          <w:p w14:paraId="595D13CF" w14:textId="77777777" w:rsidR="00F30FA6" w:rsidRPr="00F30FA6" w:rsidRDefault="00F30FA6" w:rsidP="00F30FA6">
            <w:pPr>
              <w:autoSpaceDE w:val="0"/>
              <w:autoSpaceDN w:val="0"/>
              <w:spacing w:before="240"/>
              <w:contextualSpacing/>
              <w:jc w:val="both"/>
              <w:textAlignment w:val="baseline"/>
              <w:rPr>
                <w:rFonts w:ascii="Helvetica Light" w:hAnsi="Helvetica Light"/>
                <w:i/>
                <w:iCs/>
                <w:kern w:val="3"/>
                <w:sz w:val="16"/>
                <w:szCs w:val="16"/>
                <w:lang w:bidi="hi-IN"/>
              </w:rPr>
            </w:pPr>
            <w:r w:rsidRPr="00F30FA6">
              <w:rPr>
                <w:rFonts w:ascii="Helvetica Light" w:eastAsia="Tw Cen MT" w:hAnsi="Helvetica Light" w:cs="Tw Cen MT"/>
                <w:bCs/>
                <w:i/>
                <w:kern w:val="3"/>
                <w:sz w:val="16"/>
                <w:szCs w:val="16"/>
                <w:lang w:eastAsia="it-IT" w:bidi="hi-IN"/>
              </w:rPr>
              <w:t>(indicare con una X una o più attività prevista)</w:t>
            </w:r>
          </w:p>
        </w:tc>
        <w:tc>
          <w:tcPr>
            <w:tcW w:w="1579" w:type="dxa"/>
            <w:shd w:val="clear" w:color="auto" w:fill="FFF2CC" w:themeFill="accent4" w:themeFillTint="33"/>
          </w:tcPr>
          <w:p w14:paraId="62CDE1D6" w14:textId="77777777" w:rsidR="00F30FA6" w:rsidRPr="00F30FA6" w:rsidRDefault="00F30FA6" w:rsidP="00F30FA6">
            <w:pPr>
              <w:autoSpaceDE w:val="0"/>
              <w:autoSpaceDN w:val="0"/>
              <w:spacing w:before="240"/>
              <w:contextualSpacing/>
              <w:jc w:val="center"/>
              <w:textAlignment w:val="baseline"/>
              <w:rPr>
                <w:rFonts w:ascii="Helvetica Light" w:eastAsia="Tw Cen MT" w:hAnsi="Helvetica Light" w:cs="Tw Cen MT"/>
                <w:b/>
                <w:iCs/>
                <w:kern w:val="3"/>
                <w:sz w:val="20"/>
                <w:szCs w:val="20"/>
                <w:lang w:eastAsia="it-IT" w:bidi="hi-IN"/>
              </w:rPr>
            </w:pPr>
            <w:r w:rsidRPr="00F30FA6">
              <w:rPr>
                <w:rFonts w:ascii="Helvetica Light" w:eastAsia="Tw Cen MT" w:hAnsi="Helvetica Light" w:cs="Tw Cen MT"/>
                <w:b/>
                <w:iCs/>
                <w:kern w:val="3"/>
                <w:sz w:val="20"/>
                <w:szCs w:val="20"/>
                <w:lang w:eastAsia="it-IT" w:bidi="hi-IN"/>
              </w:rPr>
              <w:t>N. destinatari stimati</w:t>
            </w:r>
          </w:p>
        </w:tc>
        <w:tc>
          <w:tcPr>
            <w:tcW w:w="4758" w:type="dxa"/>
            <w:shd w:val="clear" w:color="auto" w:fill="FFF2CC" w:themeFill="accent4" w:themeFillTint="33"/>
          </w:tcPr>
          <w:p w14:paraId="0F5DAF54" w14:textId="77777777" w:rsidR="00F30FA6" w:rsidRPr="00F30FA6" w:rsidRDefault="00F30FA6" w:rsidP="00F30FA6">
            <w:pPr>
              <w:autoSpaceDE w:val="0"/>
              <w:autoSpaceDN w:val="0"/>
              <w:spacing w:before="240"/>
              <w:contextualSpacing/>
              <w:jc w:val="center"/>
              <w:textAlignment w:val="baseline"/>
              <w:rPr>
                <w:rFonts w:ascii="Helvetica Light" w:eastAsia="Tw Cen MT" w:hAnsi="Helvetica Light" w:cs="Tw Cen MT"/>
                <w:b/>
                <w:iCs/>
                <w:kern w:val="3"/>
                <w:sz w:val="20"/>
                <w:szCs w:val="20"/>
                <w:lang w:eastAsia="it-IT" w:bidi="hi-IN"/>
              </w:rPr>
            </w:pPr>
            <w:r w:rsidRPr="00F30FA6">
              <w:rPr>
                <w:rFonts w:ascii="Helvetica Light" w:eastAsia="Tw Cen MT" w:hAnsi="Helvetica Light" w:cs="Tw Cen MT"/>
                <w:b/>
                <w:iCs/>
                <w:kern w:val="3"/>
                <w:sz w:val="20"/>
                <w:szCs w:val="20"/>
                <w:lang w:eastAsia="it-IT" w:bidi="hi-IN"/>
              </w:rPr>
              <w:t>Breve descrizione</w:t>
            </w:r>
          </w:p>
        </w:tc>
      </w:tr>
      <w:tr w:rsidR="00F30FA6" w:rsidRPr="00F30FA6" w14:paraId="5D5DE8E9" w14:textId="77777777" w:rsidTr="00A406B7">
        <w:trPr>
          <w:trHeight w:val="284"/>
        </w:trPr>
        <w:tc>
          <w:tcPr>
            <w:tcW w:w="304" w:type="dxa"/>
          </w:tcPr>
          <w:p w14:paraId="00C02507"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tcPr>
          <w:p w14:paraId="665920C2" w14:textId="77777777" w:rsidR="00F30FA6" w:rsidRPr="00F30FA6" w:rsidRDefault="00F30FA6" w:rsidP="00F30FA6">
            <w:pPr>
              <w:autoSpaceDE w:val="0"/>
              <w:autoSpaceDN w:val="0"/>
              <w:spacing w:before="240"/>
              <w:contextualSpacing/>
              <w:jc w:val="both"/>
              <w:textAlignment w:val="baseline"/>
              <w:rPr>
                <w:rFonts w:ascii="Helvetica Light" w:hAnsi="Helvetica Light"/>
                <w:i/>
                <w:iCs/>
                <w:kern w:val="3"/>
                <w:sz w:val="20"/>
                <w:szCs w:val="20"/>
                <w:lang w:bidi="hi-IN"/>
              </w:rPr>
            </w:pPr>
            <w:r w:rsidRPr="00F30FA6">
              <w:rPr>
                <w:rFonts w:ascii="Helvetica Light" w:eastAsia="Tw Cen MT" w:hAnsi="Helvetica Light" w:cs="Tw Cen MT"/>
                <w:bCs/>
                <w:i/>
                <w:kern w:val="3"/>
                <w:sz w:val="20"/>
                <w:szCs w:val="20"/>
                <w:lang w:eastAsia="it-IT" w:bidi="hi-IN"/>
              </w:rPr>
              <w:t>percorsi di crescita, partecipazione e inclusione sociale</w:t>
            </w:r>
          </w:p>
        </w:tc>
        <w:tc>
          <w:tcPr>
            <w:tcW w:w="1579" w:type="dxa"/>
          </w:tcPr>
          <w:p w14:paraId="044A9A8F"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4758" w:type="dxa"/>
          </w:tcPr>
          <w:p w14:paraId="3D1803FE"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r>
      <w:tr w:rsidR="00F30FA6" w:rsidRPr="00F30FA6" w14:paraId="7870B1DA" w14:textId="77777777" w:rsidTr="00A406B7">
        <w:trPr>
          <w:trHeight w:val="284"/>
        </w:trPr>
        <w:tc>
          <w:tcPr>
            <w:tcW w:w="304" w:type="dxa"/>
          </w:tcPr>
          <w:p w14:paraId="76BD10FA"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tcPr>
          <w:p w14:paraId="4E413AF5" w14:textId="77777777" w:rsidR="00F30FA6" w:rsidRPr="00F30FA6" w:rsidRDefault="00F30FA6" w:rsidP="00F30FA6">
            <w:pPr>
              <w:autoSpaceDE w:val="0"/>
              <w:autoSpaceDN w:val="0"/>
              <w:spacing w:before="240"/>
              <w:contextualSpacing/>
              <w:jc w:val="both"/>
              <w:textAlignment w:val="baseline"/>
              <w:rPr>
                <w:rFonts w:ascii="Helvetica Light" w:hAnsi="Helvetica Light"/>
                <w:i/>
                <w:iCs/>
                <w:kern w:val="3"/>
                <w:sz w:val="20"/>
                <w:szCs w:val="20"/>
                <w:lang w:bidi="hi-IN"/>
              </w:rPr>
            </w:pPr>
            <w:r w:rsidRPr="00F30FA6">
              <w:rPr>
                <w:rFonts w:ascii="Helvetica Light" w:eastAsia="Tw Cen MT" w:hAnsi="Helvetica Light" w:cs="Tw Cen MT"/>
                <w:bCs/>
                <w:i/>
                <w:kern w:val="3"/>
                <w:sz w:val="20"/>
                <w:szCs w:val="20"/>
                <w:lang w:eastAsia="it-IT" w:bidi="hi-IN"/>
              </w:rPr>
              <w:t>attività di assistenza e supporto psicologico</w:t>
            </w:r>
          </w:p>
        </w:tc>
        <w:tc>
          <w:tcPr>
            <w:tcW w:w="1579" w:type="dxa"/>
          </w:tcPr>
          <w:p w14:paraId="377FB7D3"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4758" w:type="dxa"/>
          </w:tcPr>
          <w:p w14:paraId="39BBE5EE"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r>
      <w:tr w:rsidR="00F30FA6" w:rsidRPr="00F30FA6" w14:paraId="67CE5397" w14:textId="77777777" w:rsidTr="00A406B7">
        <w:trPr>
          <w:trHeight w:val="284"/>
        </w:trPr>
        <w:tc>
          <w:tcPr>
            <w:tcW w:w="304" w:type="dxa"/>
          </w:tcPr>
          <w:p w14:paraId="1663E299"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tcPr>
          <w:p w14:paraId="10F8B85D" w14:textId="77777777" w:rsidR="00F30FA6" w:rsidRPr="00F30FA6" w:rsidRDefault="00F30FA6" w:rsidP="00F30FA6">
            <w:pPr>
              <w:autoSpaceDE w:val="0"/>
              <w:autoSpaceDN w:val="0"/>
              <w:spacing w:before="240"/>
              <w:contextualSpacing/>
              <w:jc w:val="both"/>
              <w:textAlignment w:val="baseline"/>
              <w:rPr>
                <w:rFonts w:ascii="Helvetica Light" w:hAnsi="Helvetica Light"/>
                <w:i/>
                <w:iCs/>
                <w:kern w:val="3"/>
                <w:sz w:val="20"/>
                <w:szCs w:val="20"/>
                <w:lang w:bidi="hi-IN"/>
              </w:rPr>
            </w:pPr>
            <w:r w:rsidRPr="00F30FA6">
              <w:rPr>
                <w:rFonts w:ascii="Helvetica Light" w:eastAsia="Tw Cen MT" w:hAnsi="Helvetica Light" w:cs="Tw Cen MT"/>
                <w:bCs/>
                <w:i/>
                <w:kern w:val="3"/>
                <w:sz w:val="20"/>
                <w:szCs w:val="20"/>
                <w:lang w:eastAsia="it-IT" w:bidi="hi-IN"/>
              </w:rPr>
              <w:t>laboratori culturali, teatrali, artistici e musicali</w:t>
            </w:r>
          </w:p>
        </w:tc>
        <w:tc>
          <w:tcPr>
            <w:tcW w:w="1579" w:type="dxa"/>
          </w:tcPr>
          <w:p w14:paraId="30C584C7"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4758" w:type="dxa"/>
          </w:tcPr>
          <w:p w14:paraId="24839A97"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r>
      <w:tr w:rsidR="00F30FA6" w:rsidRPr="00F30FA6" w14:paraId="4100AAEC" w14:textId="77777777" w:rsidTr="00A406B7">
        <w:trPr>
          <w:trHeight w:val="284"/>
        </w:trPr>
        <w:tc>
          <w:tcPr>
            <w:tcW w:w="304" w:type="dxa"/>
          </w:tcPr>
          <w:p w14:paraId="7169C5A8"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tcPr>
          <w:p w14:paraId="01D0BD43" w14:textId="77777777" w:rsidR="00F30FA6" w:rsidRPr="00F30FA6" w:rsidRDefault="00F30FA6" w:rsidP="00F30FA6">
            <w:pPr>
              <w:autoSpaceDE w:val="0"/>
              <w:autoSpaceDN w:val="0"/>
              <w:spacing w:before="240"/>
              <w:contextualSpacing/>
              <w:jc w:val="both"/>
              <w:textAlignment w:val="baseline"/>
              <w:rPr>
                <w:rFonts w:ascii="Helvetica Light" w:hAnsi="Helvetica Light"/>
                <w:i/>
                <w:kern w:val="3"/>
                <w:sz w:val="20"/>
                <w:szCs w:val="20"/>
                <w:lang w:bidi="hi-IN"/>
              </w:rPr>
            </w:pPr>
            <w:r w:rsidRPr="00F30FA6">
              <w:rPr>
                <w:rFonts w:ascii="Helvetica Light" w:eastAsia="Tw Cen MT" w:hAnsi="Helvetica Light" w:cs="Tw Cen MT"/>
                <w:bCs/>
                <w:i/>
                <w:kern w:val="3"/>
                <w:sz w:val="20"/>
                <w:szCs w:val="20"/>
                <w:lang w:eastAsia="it-IT" w:bidi="hi-IN"/>
              </w:rPr>
              <w:t>attività sportive</w:t>
            </w:r>
          </w:p>
        </w:tc>
        <w:tc>
          <w:tcPr>
            <w:tcW w:w="1579" w:type="dxa"/>
          </w:tcPr>
          <w:p w14:paraId="3FF9774D"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4758" w:type="dxa"/>
          </w:tcPr>
          <w:p w14:paraId="60629526"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r>
      <w:tr w:rsidR="00F30FA6" w:rsidRPr="00F30FA6" w14:paraId="45BDD2C8" w14:textId="77777777" w:rsidTr="00A406B7">
        <w:trPr>
          <w:trHeight w:val="284"/>
        </w:trPr>
        <w:tc>
          <w:tcPr>
            <w:tcW w:w="304" w:type="dxa"/>
          </w:tcPr>
          <w:p w14:paraId="51A9EA96"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tcPr>
          <w:p w14:paraId="7E9967F0" w14:textId="77777777" w:rsidR="00F30FA6" w:rsidRPr="00F30FA6" w:rsidRDefault="00F30FA6" w:rsidP="00F30FA6">
            <w:pPr>
              <w:autoSpaceDE w:val="0"/>
              <w:autoSpaceDN w:val="0"/>
              <w:spacing w:before="240"/>
              <w:contextualSpacing/>
              <w:jc w:val="both"/>
              <w:textAlignment w:val="baseline"/>
              <w:rPr>
                <w:rFonts w:ascii="Helvetica Light" w:hAnsi="Helvetica Light"/>
                <w:i/>
                <w:kern w:val="3"/>
                <w:sz w:val="20"/>
                <w:szCs w:val="20"/>
                <w:lang w:bidi="hi-IN"/>
              </w:rPr>
            </w:pPr>
            <w:r w:rsidRPr="00F30FA6">
              <w:rPr>
                <w:rFonts w:ascii="Helvetica Light" w:eastAsia="Tw Cen MT" w:hAnsi="Helvetica Light" w:cs="Tw Cen MT"/>
                <w:bCs/>
                <w:i/>
                <w:kern w:val="3"/>
                <w:sz w:val="20"/>
                <w:szCs w:val="20"/>
                <w:lang w:eastAsia="it-IT" w:bidi="hi-IN"/>
              </w:rPr>
              <w:t xml:space="preserve">interventi di peer </w:t>
            </w:r>
            <w:proofErr w:type="spellStart"/>
            <w:r w:rsidRPr="00F30FA6">
              <w:rPr>
                <w:rFonts w:ascii="Helvetica Light" w:eastAsia="Tw Cen MT" w:hAnsi="Helvetica Light" w:cs="Tw Cen MT"/>
                <w:bCs/>
                <w:i/>
                <w:kern w:val="3"/>
                <w:sz w:val="20"/>
                <w:szCs w:val="20"/>
                <w:lang w:eastAsia="it-IT" w:bidi="hi-IN"/>
              </w:rPr>
              <w:t>education</w:t>
            </w:r>
            <w:proofErr w:type="spellEnd"/>
            <w:r w:rsidRPr="00F30FA6">
              <w:rPr>
                <w:rFonts w:ascii="Helvetica Light" w:eastAsia="Tw Cen MT" w:hAnsi="Helvetica Light" w:cs="Tw Cen MT"/>
                <w:bCs/>
                <w:i/>
                <w:kern w:val="3"/>
                <w:sz w:val="20"/>
                <w:szCs w:val="20"/>
                <w:lang w:eastAsia="it-IT" w:bidi="hi-IN"/>
              </w:rPr>
              <w:t>, azioni di collaborazione partecipata</w:t>
            </w:r>
          </w:p>
        </w:tc>
        <w:tc>
          <w:tcPr>
            <w:tcW w:w="1579" w:type="dxa"/>
          </w:tcPr>
          <w:p w14:paraId="5E354E28"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4758" w:type="dxa"/>
          </w:tcPr>
          <w:p w14:paraId="3E044AFE"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r>
      <w:tr w:rsidR="00F30FA6" w:rsidRPr="00F30FA6" w14:paraId="143A7A87" w14:textId="77777777" w:rsidTr="00A406B7">
        <w:trPr>
          <w:trHeight w:val="284"/>
        </w:trPr>
        <w:tc>
          <w:tcPr>
            <w:tcW w:w="304" w:type="dxa"/>
          </w:tcPr>
          <w:p w14:paraId="1E4C1AB3"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3187" w:type="dxa"/>
          </w:tcPr>
          <w:p w14:paraId="68A908E9"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r w:rsidRPr="00F30FA6">
              <w:rPr>
                <w:rFonts w:ascii="Helvetica Light" w:eastAsia="Tw Cen MT" w:hAnsi="Helvetica Light" w:cs="Tw Cen MT"/>
                <w:bCs/>
                <w:i/>
                <w:kern w:val="3"/>
                <w:sz w:val="20"/>
                <w:szCs w:val="20"/>
                <w:lang w:eastAsia="it-IT" w:bidi="hi-IN"/>
              </w:rPr>
              <w:t>attività ludico ricreative</w:t>
            </w:r>
          </w:p>
        </w:tc>
        <w:tc>
          <w:tcPr>
            <w:tcW w:w="1579" w:type="dxa"/>
          </w:tcPr>
          <w:p w14:paraId="37C7C237"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c>
          <w:tcPr>
            <w:tcW w:w="4758" w:type="dxa"/>
          </w:tcPr>
          <w:p w14:paraId="05727D38" w14:textId="77777777" w:rsidR="00F30FA6" w:rsidRPr="00F30FA6" w:rsidRDefault="00F30FA6" w:rsidP="00F30FA6">
            <w:pPr>
              <w:autoSpaceDE w:val="0"/>
              <w:autoSpaceDN w:val="0"/>
              <w:spacing w:before="240"/>
              <w:contextualSpacing/>
              <w:jc w:val="both"/>
              <w:textAlignment w:val="baseline"/>
              <w:rPr>
                <w:rFonts w:ascii="Helvetica Light" w:eastAsia="Tw Cen MT" w:hAnsi="Helvetica Light" w:cs="Tw Cen MT"/>
                <w:bCs/>
                <w:i/>
                <w:kern w:val="3"/>
                <w:sz w:val="20"/>
                <w:szCs w:val="20"/>
                <w:lang w:eastAsia="it-IT" w:bidi="hi-IN"/>
              </w:rPr>
            </w:pPr>
          </w:p>
        </w:tc>
      </w:tr>
    </w:tbl>
    <w:p w14:paraId="227B54D4"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p>
    <w:p w14:paraId="7071FCF0"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r w:rsidRPr="00F30FA6">
        <w:rPr>
          <w:rFonts w:ascii="Helvetica Light" w:eastAsia="Tw Cen MT" w:hAnsi="Helvetica Light" w:cs="Arial"/>
          <w:b/>
          <w:bCs/>
          <w:i/>
          <w:smallCaps/>
          <w:kern w:val="3"/>
          <w:sz w:val="20"/>
          <w:szCs w:val="20"/>
          <w:lang w:eastAsia="it-IT" w:bidi="hi-IN"/>
        </w:rPr>
        <w:t xml:space="preserve">2.2 DESCRIZIONE DEL CONTESTO TERRITORIALE  </w:t>
      </w:r>
    </w:p>
    <w:p w14:paraId="60017EAB"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p>
    <w:tbl>
      <w:tblPr>
        <w:tblW w:w="9795" w:type="dxa"/>
        <w:tblInd w:w="-5" w:type="dxa"/>
        <w:tblLayout w:type="fixed"/>
        <w:tblLook w:val="0000" w:firstRow="0" w:lastRow="0" w:firstColumn="0" w:lastColumn="0" w:noHBand="0" w:noVBand="0"/>
      </w:tblPr>
      <w:tblGrid>
        <w:gridCol w:w="9795"/>
      </w:tblGrid>
      <w:tr w:rsidR="00F30FA6" w:rsidRPr="00F30FA6" w14:paraId="2D4D7B47" w14:textId="77777777" w:rsidTr="00A406B7">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34654D26" w14:textId="77777777" w:rsidR="00F30FA6" w:rsidRPr="00F30FA6" w:rsidRDefault="00F30FA6" w:rsidP="00F30FA6">
            <w:pPr>
              <w:autoSpaceDE w:val="0"/>
              <w:autoSpaceDN w:val="0"/>
              <w:adjustRightInd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Fornire una descrizione del contesto/territorio di svolgimento del progetto relativamente ai giovani e alle iniziative o i servizi presenti nel territorio in coerenza con il Piano sociale di Zona. </w:t>
            </w:r>
            <w:r w:rsidRPr="00F30FA6">
              <w:rPr>
                <w:rFonts w:ascii="Helvetica Light" w:eastAsia="Tw Cen MT" w:hAnsi="Helvetica Light" w:cs="Arial"/>
                <w:b/>
                <w:bCs/>
                <w:i/>
                <w:kern w:val="3"/>
                <w:sz w:val="20"/>
                <w:szCs w:val="20"/>
                <w:lang w:eastAsia="it-IT" w:bidi="hi-IN"/>
              </w:rPr>
              <w:t>(max 5</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69E7BE7C" w14:textId="77777777" w:rsidTr="00A406B7">
        <w:trPr>
          <w:trHeight w:val="1224"/>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107F2FC8"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A58CF1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C0D917A"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F92D35A"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EC32252"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4F08A31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9659A93"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7A838704"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r w:rsidRPr="00F30FA6">
        <w:rPr>
          <w:rFonts w:ascii="Helvetica Light" w:eastAsia="Tw Cen MT" w:hAnsi="Helvetica Light" w:cs="Arial"/>
          <w:b/>
          <w:bCs/>
          <w:i/>
          <w:smallCaps/>
          <w:kern w:val="3"/>
          <w:sz w:val="20"/>
          <w:szCs w:val="20"/>
          <w:lang w:eastAsia="it-IT" w:bidi="hi-IN"/>
        </w:rPr>
        <w:lastRenderedPageBreak/>
        <w:t xml:space="preserve">2.3 TARGET DI RIFERIMENTO </w:t>
      </w:r>
    </w:p>
    <w:p w14:paraId="22DF9AD8"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r w:rsidRPr="00F30FA6">
        <w:rPr>
          <w:rFonts w:ascii="Helvetica Light" w:eastAsia="Tw Cen MT" w:hAnsi="Helvetica Light" w:cs="Arial"/>
          <w:b/>
          <w:bCs/>
          <w:i/>
          <w:smallCaps/>
          <w:kern w:val="3"/>
          <w:sz w:val="20"/>
          <w:szCs w:val="20"/>
          <w:lang w:eastAsia="it-IT" w:bidi="hi-IN"/>
        </w:rPr>
        <w:t xml:space="preserve"> </w:t>
      </w:r>
    </w:p>
    <w:tbl>
      <w:tblPr>
        <w:tblW w:w="9795" w:type="dxa"/>
        <w:tblInd w:w="-5" w:type="dxa"/>
        <w:tblLayout w:type="fixed"/>
        <w:tblLook w:val="0000" w:firstRow="0" w:lastRow="0" w:firstColumn="0" w:lastColumn="0" w:noHBand="0" w:noVBand="0"/>
      </w:tblPr>
      <w:tblGrid>
        <w:gridCol w:w="9795"/>
      </w:tblGrid>
      <w:tr w:rsidR="00F30FA6" w:rsidRPr="00F30FA6" w14:paraId="074CAD1B" w14:textId="77777777" w:rsidTr="00A406B7">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774403A4" w14:textId="77777777" w:rsidR="00F30FA6" w:rsidRPr="00F30FA6" w:rsidRDefault="00F30FA6" w:rsidP="00F30FA6">
            <w:pPr>
              <w:autoSpaceDE w:val="0"/>
              <w:autoSpaceDN w:val="0"/>
              <w:adjustRightInd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Fornire dati descrittivi e quantitativi riferiti alla popolazione giovanile a cui è rivolto il progetto indicando nello specifico il gruppo di riferimento che si ipotizza come destinatario delle iniziative proposte e le modalità di ingaggio </w:t>
            </w:r>
            <w:r w:rsidRPr="00F30FA6">
              <w:rPr>
                <w:rFonts w:ascii="Helvetica Light" w:eastAsia="Tw Cen MT" w:hAnsi="Helvetica Light" w:cs="Arial"/>
                <w:b/>
                <w:bCs/>
                <w:i/>
                <w:kern w:val="3"/>
                <w:sz w:val="20"/>
                <w:szCs w:val="20"/>
                <w:lang w:eastAsia="it-IT" w:bidi="hi-IN"/>
              </w:rPr>
              <w:t xml:space="preserve">(max </w:t>
            </w:r>
            <w:r w:rsidRPr="00F30FA6">
              <w:rPr>
                <w:rFonts w:ascii="Helvetica Light" w:eastAsia="Tw Cen MT" w:hAnsi="Helvetica Light" w:cs="Arial"/>
                <w:b/>
                <w:bCs/>
                <w:i/>
                <w:smallCaps/>
                <w:kern w:val="3"/>
                <w:sz w:val="20"/>
                <w:szCs w:val="20"/>
                <w:lang w:eastAsia="it-IT" w:bidi="hi-IN"/>
              </w:rPr>
              <w:t>5000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564219C9" w14:textId="77777777" w:rsidTr="00A406B7">
        <w:trPr>
          <w:trHeight w:val="1816"/>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2399A879"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58E0DE41"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45BB5B93"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FB4E8D3"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A54B900"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F4A0061"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4FD58BD"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40E406AA"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p>
    <w:p w14:paraId="06E08F03"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bCs/>
          <w:i/>
          <w:smallCaps/>
          <w:kern w:val="3"/>
          <w:sz w:val="20"/>
          <w:szCs w:val="20"/>
          <w:lang w:eastAsia="it-IT" w:bidi="hi-IN"/>
        </w:rPr>
        <w:t>2.4 INDIVIDUAZIONE PROBLEMI/BISOGNI TERRITORIO</w:t>
      </w:r>
    </w:p>
    <w:p w14:paraId="6FDB251A"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bl>
      <w:tblPr>
        <w:tblW w:w="9795" w:type="dxa"/>
        <w:tblInd w:w="-5" w:type="dxa"/>
        <w:tblLayout w:type="fixed"/>
        <w:tblLook w:val="0000" w:firstRow="0" w:lastRow="0" w:firstColumn="0" w:lastColumn="0" w:noHBand="0" w:noVBand="0"/>
      </w:tblPr>
      <w:tblGrid>
        <w:gridCol w:w="9795"/>
      </w:tblGrid>
      <w:tr w:rsidR="00F30FA6" w:rsidRPr="00F30FA6" w14:paraId="29465FE3" w14:textId="77777777" w:rsidTr="00A406B7">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452B4D6E" w14:textId="77777777" w:rsidR="00F30FA6" w:rsidRPr="00F30FA6" w:rsidRDefault="00F30FA6" w:rsidP="00F30FA6">
            <w:pPr>
              <w:autoSpaceDE w:val="0"/>
              <w:autoSpaceDN w:val="0"/>
              <w:adjustRightInd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Descrivere, in relazione al contesto e al target di riferimento, problemi/bisogni dei giovani in relazione a particolari esigenze emerse a seguito dell’emergenza COVID 19 che si intendono affrontare attraverso la realizzazione del progetto </w:t>
            </w:r>
            <w:r w:rsidRPr="00F30FA6">
              <w:rPr>
                <w:rFonts w:ascii="Helvetica Light" w:eastAsia="Tw Cen MT" w:hAnsi="Helvetica Light" w:cs="Arial"/>
                <w:b/>
                <w:bCs/>
                <w:i/>
                <w:kern w:val="3"/>
                <w:sz w:val="20"/>
                <w:szCs w:val="20"/>
                <w:lang w:eastAsia="it-IT" w:bidi="hi-IN"/>
              </w:rPr>
              <w:t>(max 5</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 xml:space="preserve">) </w:t>
            </w:r>
          </w:p>
        </w:tc>
      </w:tr>
      <w:tr w:rsidR="00F30FA6" w:rsidRPr="00F30FA6" w14:paraId="7D4DC908" w14:textId="77777777" w:rsidTr="00A406B7">
        <w:trPr>
          <w:trHeight w:val="1816"/>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0BD942A9"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28DF13E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10B5BD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BCEEF30"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4CBB0B75"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EB36DA2"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0481A96F"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2C264393"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iCs/>
          <w:smallCaps/>
          <w:kern w:val="3"/>
          <w:sz w:val="20"/>
          <w:szCs w:val="20"/>
          <w:lang w:eastAsia="it-IT" w:bidi="hi-IN"/>
        </w:rPr>
      </w:pPr>
    </w:p>
    <w:p w14:paraId="52FB280E"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b/>
          <w:bCs/>
          <w:i/>
          <w:smallCaps/>
          <w:kern w:val="3"/>
          <w:sz w:val="20"/>
          <w:szCs w:val="20"/>
          <w:lang w:eastAsia="it-IT" w:bidi="hi-IN"/>
        </w:rPr>
      </w:pPr>
      <w:r w:rsidRPr="00F30FA6">
        <w:rPr>
          <w:rFonts w:ascii="Helvetica Light" w:eastAsia="Tw Cen MT" w:hAnsi="Helvetica Light" w:cs="Arial"/>
          <w:b/>
          <w:bCs/>
          <w:i/>
          <w:smallCaps/>
          <w:kern w:val="3"/>
          <w:sz w:val="20"/>
          <w:szCs w:val="20"/>
          <w:lang w:eastAsia="it-IT" w:bidi="hi-IN"/>
        </w:rPr>
        <w:t>2.5 DURATA DEL PROGETTO</w:t>
      </w:r>
    </w:p>
    <w:p w14:paraId="083C9022" w14:textId="77777777" w:rsidR="00F30FA6" w:rsidRPr="00F30FA6" w:rsidRDefault="00F30FA6" w:rsidP="00F30FA6">
      <w:pPr>
        <w:widowControl w:val="0"/>
        <w:tabs>
          <w:tab w:val="left" w:pos="2654"/>
          <w:tab w:val="right" w:pos="468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kern w:val="3"/>
          <w:sz w:val="20"/>
          <w:szCs w:val="20"/>
          <w:lang w:eastAsia="it-IT" w:bidi="hi-IN"/>
        </w:rPr>
        <w:t xml:space="preserve"> </w:t>
      </w:r>
      <w:r w:rsidRPr="00F30FA6">
        <w:rPr>
          <w:rFonts w:ascii="Helvetica Light" w:eastAsia="Tw Cen MT" w:hAnsi="Helvetica Light" w:cs="Arial"/>
          <w:iCs/>
          <w:kern w:val="3"/>
          <w:sz w:val="20"/>
          <w:szCs w:val="20"/>
          <w:lang w:eastAsia="it-IT" w:bidi="hi-IN"/>
        </w:rPr>
        <w:t>(</w:t>
      </w:r>
      <w:r w:rsidRPr="00F30FA6">
        <w:rPr>
          <w:rFonts w:ascii="Helvetica Light" w:eastAsia="Tw Cen MT" w:hAnsi="Helvetica Light" w:cs="Arial"/>
          <w:i/>
          <w:kern w:val="3"/>
          <w:sz w:val="20"/>
          <w:szCs w:val="20"/>
          <w:lang w:eastAsia="it-IT" w:bidi="hi-IN"/>
        </w:rPr>
        <w:t>Le attività progettuali per le quali si chiede il contributo regionale devono essere realizzate entro il 30 settembre 2023).</w:t>
      </w:r>
    </w:p>
    <w:p w14:paraId="1672232C" w14:textId="77777777" w:rsidR="00F30FA6" w:rsidRPr="00F30FA6" w:rsidRDefault="00F30FA6" w:rsidP="00F30FA6">
      <w:pPr>
        <w:widowControl w:val="0"/>
        <w:tabs>
          <w:tab w:val="left" w:pos="2654"/>
          <w:tab w:val="right" w:pos="744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bl>
      <w:tblPr>
        <w:tblW w:w="9781" w:type="dxa"/>
        <w:tblInd w:w="-5" w:type="dxa"/>
        <w:tblLayout w:type="fixed"/>
        <w:tblLook w:val="0000" w:firstRow="0" w:lastRow="0" w:firstColumn="0" w:lastColumn="0" w:noHBand="0" w:noVBand="0"/>
      </w:tblPr>
      <w:tblGrid>
        <w:gridCol w:w="5103"/>
        <w:gridCol w:w="851"/>
        <w:gridCol w:w="1437"/>
        <w:gridCol w:w="1278"/>
        <w:gridCol w:w="1112"/>
      </w:tblGrid>
      <w:tr w:rsidR="00F30FA6" w:rsidRPr="00F30FA6" w14:paraId="16A98F17" w14:textId="77777777" w:rsidTr="00A406B7">
        <w:tc>
          <w:tcPr>
            <w:tcW w:w="5103" w:type="dxa"/>
            <w:tcBorders>
              <w:top w:val="single" w:sz="4" w:space="0" w:color="000000"/>
              <w:left w:val="single" w:sz="4" w:space="0" w:color="000000"/>
              <w:bottom w:val="single" w:sz="4" w:space="0" w:color="000000"/>
            </w:tcBorders>
            <w:shd w:val="clear" w:color="auto" w:fill="FFF2CC"/>
          </w:tcPr>
          <w:p w14:paraId="33BC1904" w14:textId="77777777" w:rsidR="00F30FA6" w:rsidRPr="00F30FA6" w:rsidRDefault="00F30FA6" w:rsidP="00F30FA6">
            <w:pPr>
              <w:suppressAutoHyphens/>
              <w:autoSpaceDE w:val="0"/>
              <w:autoSpaceDN w:val="0"/>
              <w:spacing w:before="60" w:after="0" w:line="240" w:lineRule="auto"/>
              <w:ind w:right="319"/>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i/>
                <w:kern w:val="3"/>
                <w:sz w:val="20"/>
                <w:szCs w:val="20"/>
                <w:lang w:eastAsia="it-IT" w:bidi="hi-IN"/>
              </w:rPr>
              <w:t>Data di inizio del progetto (</w:t>
            </w:r>
            <w:r w:rsidRPr="00F30FA6">
              <w:rPr>
                <w:rFonts w:ascii="Helvetica Light" w:eastAsia="Tw Cen MT" w:hAnsi="Helvetica Light" w:cs="Arial"/>
                <w:kern w:val="3"/>
                <w:sz w:val="20"/>
                <w:szCs w:val="20"/>
                <w:lang w:eastAsia="it-IT" w:bidi="hi-IN"/>
              </w:rPr>
              <w:t>mese/anno)</w:t>
            </w:r>
          </w:p>
        </w:tc>
        <w:tc>
          <w:tcPr>
            <w:tcW w:w="851" w:type="dxa"/>
            <w:tcBorders>
              <w:top w:val="single" w:sz="4" w:space="0" w:color="000000"/>
              <w:left w:val="single" w:sz="4" w:space="0" w:color="000000"/>
              <w:bottom w:val="single" w:sz="4" w:space="0" w:color="000000"/>
            </w:tcBorders>
            <w:shd w:val="clear" w:color="auto" w:fill="FFE599"/>
          </w:tcPr>
          <w:p w14:paraId="5218739C" w14:textId="77777777" w:rsidR="00F30FA6" w:rsidRPr="00F30FA6" w:rsidRDefault="00F30FA6" w:rsidP="00F30FA6">
            <w:pPr>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kern w:val="3"/>
                <w:sz w:val="20"/>
                <w:szCs w:val="20"/>
                <w:lang w:eastAsia="it-IT" w:bidi="hi-IN"/>
              </w:rPr>
              <w:t>MESE</w:t>
            </w:r>
          </w:p>
        </w:tc>
        <w:tc>
          <w:tcPr>
            <w:tcW w:w="1437" w:type="dxa"/>
            <w:tcBorders>
              <w:top w:val="single" w:sz="4" w:space="0" w:color="000000"/>
              <w:left w:val="single" w:sz="4" w:space="0" w:color="000000"/>
              <w:bottom w:val="single" w:sz="4" w:space="0" w:color="000000"/>
            </w:tcBorders>
            <w:shd w:val="clear" w:color="auto" w:fill="auto"/>
          </w:tcPr>
          <w:p w14:paraId="0F181A9D" w14:textId="77777777" w:rsidR="00F30FA6" w:rsidRPr="00F30FA6" w:rsidRDefault="00F30FA6" w:rsidP="00F30FA6">
            <w:pPr>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c>
          <w:tcPr>
            <w:tcW w:w="1278" w:type="dxa"/>
            <w:tcBorders>
              <w:top w:val="single" w:sz="4" w:space="0" w:color="000000"/>
              <w:left w:val="single" w:sz="4" w:space="0" w:color="000000"/>
              <w:bottom w:val="single" w:sz="4" w:space="0" w:color="000000"/>
            </w:tcBorders>
            <w:shd w:val="clear" w:color="auto" w:fill="FFE599"/>
          </w:tcPr>
          <w:p w14:paraId="2AC1C4F0" w14:textId="77777777" w:rsidR="00F30FA6" w:rsidRPr="00F30FA6" w:rsidRDefault="00F30FA6" w:rsidP="00F30FA6">
            <w:pPr>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kern w:val="3"/>
                <w:sz w:val="20"/>
                <w:szCs w:val="20"/>
                <w:lang w:eastAsia="it-IT" w:bidi="hi-IN"/>
              </w:rPr>
              <w:t>ANNO</w:t>
            </w:r>
          </w:p>
        </w:tc>
        <w:tc>
          <w:tcPr>
            <w:tcW w:w="1112" w:type="dxa"/>
            <w:tcBorders>
              <w:top w:val="single" w:sz="4" w:space="0" w:color="000000"/>
              <w:left w:val="single" w:sz="4" w:space="0" w:color="000000"/>
              <w:bottom w:val="single" w:sz="4" w:space="0" w:color="000000"/>
              <w:right w:val="single" w:sz="4" w:space="0" w:color="000000"/>
            </w:tcBorders>
            <w:shd w:val="clear" w:color="auto" w:fill="auto"/>
          </w:tcPr>
          <w:p w14:paraId="66AD0519" w14:textId="77777777" w:rsidR="00F30FA6" w:rsidRPr="00F30FA6" w:rsidRDefault="00F30FA6" w:rsidP="00F30FA6">
            <w:pPr>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r w:rsidR="00F30FA6" w:rsidRPr="00F30FA6" w14:paraId="44F5D361" w14:textId="77777777" w:rsidTr="00A406B7">
        <w:tc>
          <w:tcPr>
            <w:tcW w:w="5103" w:type="dxa"/>
            <w:tcBorders>
              <w:top w:val="single" w:sz="4" w:space="0" w:color="000000"/>
              <w:left w:val="single" w:sz="4" w:space="0" w:color="000000"/>
              <w:bottom w:val="single" w:sz="4" w:space="0" w:color="000000"/>
            </w:tcBorders>
            <w:shd w:val="clear" w:color="auto" w:fill="FFF2CC"/>
          </w:tcPr>
          <w:p w14:paraId="01E31444" w14:textId="77777777" w:rsidR="00F30FA6" w:rsidRPr="00F30FA6" w:rsidRDefault="00F30FA6" w:rsidP="00F30FA6">
            <w:pPr>
              <w:suppressAutoHyphens/>
              <w:autoSpaceDE w:val="0"/>
              <w:autoSpaceDN w:val="0"/>
              <w:spacing w:before="60" w:after="0" w:line="240" w:lineRule="auto"/>
              <w:ind w:right="319"/>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i/>
                <w:kern w:val="3"/>
                <w:sz w:val="20"/>
                <w:szCs w:val="20"/>
                <w:lang w:eastAsia="it-IT" w:bidi="hi-IN"/>
              </w:rPr>
              <w:t xml:space="preserve">Data di conclusione del progetto </w:t>
            </w:r>
            <w:r w:rsidRPr="00F30FA6">
              <w:rPr>
                <w:rFonts w:ascii="Helvetica Light" w:eastAsia="Tw Cen MT" w:hAnsi="Helvetica Light" w:cs="Arial"/>
                <w:kern w:val="3"/>
                <w:sz w:val="20"/>
                <w:szCs w:val="20"/>
                <w:lang w:eastAsia="it-IT" w:bidi="hi-IN"/>
              </w:rPr>
              <w:t>(mese/anno)</w:t>
            </w:r>
          </w:p>
        </w:tc>
        <w:tc>
          <w:tcPr>
            <w:tcW w:w="851" w:type="dxa"/>
            <w:tcBorders>
              <w:top w:val="single" w:sz="4" w:space="0" w:color="000000"/>
              <w:left w:val="single" w:sz="4" w:space="0" w:color="000000"/>
              <w:bottom w:val="single" w:sz="4" w:space="0" w:color="000000"/>
            </w:tcBorders>
            <w:shd w:val="clear" w:color="auto" w:fill="FFE599"/>
          </w:tcPr>
          <w:p w14:paraId="7F8D1CF0" w14:textId="77777777" w:rsidR="00F30FA6" w:rsidRPr="00F30FA6" w:rsidRDefault="00F30FA6" w:rsidP="00F30FA6">
            <w:pPr>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kern w:val="3"/>
                <w:sz w:val="20"/>
                <w:szCs w:val="20"/>
                <w:lang w:eastAsia="it-IT" w:bidi="hi-IN"/>
              </w:rPr>
              <w:t>MESE</w:t>
            </w:r>
          </w:p>
        </w:tc>
        <w:tc>
          <w:tcPr>
            <w:tcW w:w="1437" w:type="dxa"/>
            <w:tcBorders>
              <w:top w:val="single" w:sz="4" w:space="0" w:color="000000"/>
              <w:left w:val="single" w:sz="4" w:space="0" w:color="000000"/>
              <w:bottom w:val="single" w:sz="4" w:space="0" w:color="000000"/>
            </w:tcBorders>
            <w:shd w:val="clear" w:color="auto" w:fill="auto"/>
          </w:tcPr>
          <w:p w14:paraId="639C11C8" w14:textId="77777777" w:rsidR="00F30FA6" w:rsidRPr="00F30FA6" w:rsidRDefault="00F30FA6" w:rsidP="00F30FA6">
            <w:pPr>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c>
          <w:tcPr>
            <w:tcW w:w="1278" w:type="dxa"/>
            <w:tcBorders>
              <w:top w:val="single" w:sz="4" w:space="0" w:color="000000"/>
              <w:left w:val="single" w:sz="4" w:space="0" w:color="000000"/>
              <w:bottom w:val="single" w:sz="4" w:space="0" w:color="000000"/>
            </w:tcBorders>
            <w:shd w:val="clear" w:color="auto" w:fill="FFE599"/>
          </w:tcPr>
          <w:p w14:paraId="75631A77" w14:textId="77777777" w:rsidR="00F30FA6" w:rsidRPr="00F30FA6" w:rsidRDefault="00F30FA6" w:rsidP="00F30FA6">
            <w:pPr>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kern w:val="3"/>
                <w:sz w:val="20"/>
                <w:szCs w:val="20"/>
                <w:lang w:eastAsia="it-IT" w:bidi="hi-IN"/>
              </w:rPr>
              <w:t>ANNO</w:t>
            </w:r>
          </w:p>
        </w:tc>
        <w:tc>
          <w:tcPr>
            <w:tcW w:w="1112" w:type="dxa"/>
            <w:tcBorders>
              <w:top w:val="single" w:sz="4" w:space="0" w:color="000000"/>
              <w:left w:val="single" w:sz="4" w:space="0" w:color="000000"/>
              <w:bottom w:val="single" w:sz="4" w:space="0" w:color="000000"/>
              <w:right w:val="single" w:sz="4" w:space="0" w:color="000000"/>
            </w:tcBorders>
            <w:shd w:val="clear" w:color="auto" w:fill="auto"/>
          </w:tcPr>
          <w:p w14:paraId="75FB4E40" w14:textId="77777777" w:rsidR="00F30FA6" w:rsidRPr="00F30FA6" w:rsidRDefault="00F30FA6" w:rsidP="00F30FA6">
            <w:pPr>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25BAF9E5" w14:textId="77777777" w:rsidR="00F30FA6" w:rsidRPr="00F30FA6" w:rsidRDefault="00F30FA6" w:rsidP="00F30FA6">
      <w:pPr>
        <w:widowControl w:val="0"/>
        <w:tabs>
          <w:tab w:val="left" w:pos="2654"/>
          <w:tab w:val="right" w:pos="4681"/>
          <w:tab w:val="left" w:pos="8364"/>
        </w:tabs>
        <w:suppressAutoHyphens/>
        <w:autoSpaceDE w:val="0"/>
        <w:autoSpaceDN w:val="0"/>
        <w:spacing w:before="60" w:after="0" w:line="240" w:lineRule="auto"/>
        <w:ind w:right="-23"/>
        <w:jc w:val="both"/>
        <w:textAlignment w:val="baseline"/>
        <w:rPr>
          <w:rFonts w:ascii="Helvetica Light" w:eastAsia="Tw Cen MT" w:hAnsi="Helvetica Light" w:cs="Arial"/>
          <w:iCs/>
          <w:kern w:val="3"/>
          <w:sz w:val="20"/>
          <w:szCs w:val="20"/>
          <w:lang w:eastAsia="it-IT" w:bidi="hi-IN"/>
        </w:rPr>
      </w:pPr>
    </w:p>
    <w:p w14:paraId="11118EE0"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i/>
          <w:kern w:val="3"/>
          <w:sz w:val="20"/>
          <w:szCs w:val="20"/>
          <w:lang w:eastAsia="it-IT" w:bidi="hi-IN"/>
        </w:rPr>
        <w:t>3. DESCRIZIONE DELL'INTERVENTO CHE SI INTENDE REALIZZARE</w:t>
      </w:r>
    </w:p>
    <w:p w14:paraId="69A2E231" w14:textId="77777777" w:rsidR="00F30FA6" w:rsidRPr="00F30FA6" w:rsidRDefault="00F30FA6" w:rsidP="00F30FA6">
      <w:pPr>
        <w:autoSpaceDE w:val="0"/>
        <w:autoSpaceDN w:val="0"/>
        <w:adjustRightInd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Descrivere nel modo più dettagliato possibile le azioni e/o attività che si intendono attuare secondo il seguente schema. Indicare chiaramente gli output (prodotti realizzati grazie al coinvolgimento del target); i risultati attesi (ovvero i benefici immediati che i/le destinatari/e del progetto ottengono attraverso la partecipazione alle attività) e gli indicatori quali/quantitativi; il/i soggetto/i responsabile dell’azione (capofila o partner).</w:t>
      </w:r>
    </w:p>
    <w:p w14:paraId="28CC6232"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p w14:paraId="43DFDD53"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bCs/>
          <w:kern w:val="3"/>
          <w:sz w:val="20"/>
          <w:szCs w:val="20"/>
          <w:lang w:eastAsia="it-IT" w:bidi="hi-IN"/>
        </w:rPr>
      </w:pPr>
    </w:p>
    <w:tbl>
      <w:tblPr>
        <w:tblW w:w="9790" w:type="dxa"/>
        <w:tblInd w:w="-10" w:type="dxa"/>
        <w:tblLayout w:type="fixed"/>
        <w:tblLook w:val="0000" w:firstRow="0" w:lastRow="0" w:firstColumn="0" w:lastColumn="0" w:noHBand="0" w:noVBand="0"/>
      </w:tblPr>
      <w:tblGrid>
        <w:gridCol w:w="3347"/>
        <w:gridCol w:w="1528"/>
        <w:gridCol w:w="1638"/>
        <w:gridCol w:w="1133"/>
        <w:gridCol w:w="2144"/>
      </w:tblGrid>
      <w:tr w:rsidR="00F30FA6" w:rsidRPr="00F30FA6" w14:paraId="57C1F68A" w14:textId="77777777" w:rsidTr="00A406B7">
        <w:trPr>
          <w:trHeight w:val="574"/>
        </w:trPr>
        <w:tc>
          <w:tcPr>
            <w:tcW w:w="3347" w:type="dxa"/>
            <w:tcBorders>
              <w:top w:val="single" w:sz="4" w:space="0" w:color="000000"/>
              <w:left w:val="single" w:sz="4" w:space="0" w:color="000000"/>
              <w:bottom w:val="single" w:sz="4" w:space="0" w:color="000000"/>
            </w:tcBorders>
            <w:shd w:val="clear" w:color="auto" w:fill="FFF2CC"/>
          </w:tcPr>
          <w:p w14:paraId="7E3A85BA"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b/>
                <w:i/>
                <w:kern w:val="3"/>
                <w:sz w:val="20"/>
                <w:szCs w:val="20"/>
                <w:lang w:eastAsia="it-IT" w:bidi="hi-IN"/>
              </w:rPr>
              <w:t>Azione (</w:t>
            </w:r>
            <w:proofErr w:type="gramStart"/>
            <w:r w:rsidRPr="00F30FA6">
              <w:rPr>
                <w:rFonts w:ascii="Helvetica Light" w:eastAsia="Tw Cen MT" w:hAnsi="Helvetica Light" w:cs="Arial"/>
                <w:b/>
                <w:i/>
                <w:kern w:val="3"/>
                <w:sz w:val="20"/>
                <w:szCs w:val="20"/>
                <w:lang w:eastAsia="it-IT" w:bidi="hi-IN"/>
              </w:rPr>
              <w:t>n...</w:t>
            </w:r>
            <w:proofErr w:type="gramEnd"/>
            <w:r w:rsidRPr="00F30FA6">
              <w:rPr>
                <w:rFonts w:ascii="Helvetica Light" w:eastAsia="Tw Cen MT" w:hAnsi="Helvetica Light" w:cs="Arial"/>
                <w:b/>
                <w:i/>
                <w:kern w:val="3"/>
                <w:sz w:val="20"/>
                <w:szCs w:val="20"/>
                <w:lang w:eastAsia="it-IT" w:bidi="hi-IN"/>
              </w:rPr>
              <w:t>).</w:t>
            </w:r>
            <w:r w:rsidRPr="00F30FA6">
              <w:rPr>
                <w:rFonts w:ascii="Helvetica Light" w:eastAsia="Tw Cen MT" w:hAnsi="Helvetica Light" w:cs="Arial"/>
                <w:i/>
                <w:kern w:val="3"/>
                <w:sz w:val="20"/>
                <w:szCs w:val="20"/>
                <w:lang w:eastAsia="it-IT" w:bidi="hi-IN"/>
              </w:rPr>
              <w:t xml:space="preserve"> </w:t>
            </w:r>
          </w:p>
          <w:p w14:paraId="262922D6"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kern w:val="3"/>
                <w:sz w:val="20"/>
                <w:szCs w:val="20"/>
                <w:lang w:eastAsia="it-IT" w:bidi="hi-IN"/>
              </w:rPr>
              <w:t>(titolo)</w:t>
            </w:r>
          </w:p>
        </w:tc>
        <w:tc>
          <w:tcPr>
            <w:tcW w:w="6443" w:type="dxa"/>
            <w:gridSpan w:val="4"/>
            <w:tcBorders>
              <w:top w:val="single" w:sz="4" w:space="0" w:color="000000"/>
              <w:left w:val="single" w:sz="4" w:space="0" w:color="000000"/>
              <w:right w:val="single" w:sz="4" w:space="0" w:color="000000"/>
            </w:tcBorders>
            <w:shd w:val="clear" w:color="auto" w:fill="auto"/>
          </w:tcPr>
          <w:p w14:paraId="132A45BC"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r>
      <w:tr w:rsidR="00F30FA6" w:rsidRPr="00F30FA6" w14:paraId="4A37BF14" w14:textId="77777777" w:rsidTr="00A406B7">
        <w:tblPrEx>
          <w:tblCellMar>
            <w:top w:w="108" w:type="dxa"/>
            <w:bottom w:w="108" w:type="dxa"/>
          </w:tblCellMar>
        </w:tblPrEx>
        <w:trPr>
          <w:trHeight w:val="625"/>
        </w:trPr>
        <w:tc>
          <w:tcPr>
            <w:tcW w:w="3347" w:type="dxa"/>
            <w:tcBorders>
              <w:top w:val="single" w:sz="4" w:space="0" w:color="000000"/>
              <w:left w:val="single" w:sz="4" w:space="0" w:color="000000"/>
              <w:bottom w:val="single" w:sz="4" w:space="0" w:color="000000"/>
            </w:tcBorders>
            <w:shd w:val="clear" w:color="auto" w:fill="FFF2CC"/>
          </w:tcPr>
          <w:p w14:paraId="471C03A5"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i/>
                <w:kern w:val="3"/>
                <w:sz w:val="20"/>
                <w:szCs w:val="20"/>
                <w:lang w:eastAsia="it-IT" w:bidi="hi-IN"/>
              </w:rPr>
              <w:t xml:space="preserve">Soggetto/i titolare/i dell’azione </w:t>
            </w:r>
            <w:r w:rsidRPr="00F30FA6">
              <w:rPr>
                <w:rFonts w:ascii="Helvetica Light" w:eastAsia="Tw Cen MT" w:hAnsi="Helvetica Light" w:cs="Arial"/>
                <w:kern w:val="3"/>
                <w:sz w:val="20"/>
                <w:szCs w:val="20"/>
                <w:lang w:eastAsia="it-IT" w:bidi="hi-IN"/>
              </w:rPr>
              <w:t>(nome partner o capofila)</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tcPr>
          <w:p w14:paraId="18C49FEB"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r>
      <w:tr w:rsidR="00F30FA6" w:rsidRPr="00F30FA6" w14:paraId="12DD0ABB" w14:textId="77777777" w:rsidTr="00A406B7">
        <w:tblPrEx>
          <w:tblCellMar>
            <w:top w:w="108" w:type="dxa"/>
            <w:bottom w:w="108" w:type="dxa"/>
          </w:tblCellMar>
        </w:tblPrEx>
        <w:trPr>
          <w:trHeight w:val="625"/>
        </w:trPr>
        <w:tc>
          <w:tcPr>
            <w:tcW w:w="3347" w:type="dxa"/>
            <w:tcBorders>
              <w:left w:val="single" w:sz="4" w:space="0" w:color="000000"/>
              <w:bottom w:val="single" w:sz="4" w:space="0" w:color="000000"/>
            </w:tcBorders>
            <w:shd w:val="clear" w:color="auto" w:fill="FFF2CC"/>
          </w:tcPr>
          <w:p w14:paraId="57AA51C2"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i/>
                <w:kern w:val="3"/>
                <w:sz w:val="20"/>
                <w:szCs w:val="20"/>
                <w:lang w:eastAsia="it-IT" w:bidi="hi-IN"/>
              </w:rPr>
              <w:t>Destinatari</w:t>
            </w:r>
            <w:r w:rsidRPr="00F30FA6">
              <w:rPr>
                <w:rFonts w:ascii="Helvetica Light" w:eastAsia="Tw Cen MT" w:hAnsi="Helvetica Light" w:cs="Arial"/>
                <w:b/>
                <w:bCs/>
                <w:i/>
                <w:kern w:val="3"/>
                <w:sz w:val="20"/>
                <w:szCs w:val="20"/>
                <w:lang w:eastAsia="it-IT" w:bidi="hi-IN"/>
              </w:rPr>
              <w:t>/e</w:t>
            </w:r>
            <w:r w:rsidRPr="00F30FA6">
              <w:rPr>
                <w:rFonts w:ascii="Helvetica Light" w:eastAsia="Tw Cen MT" w:hAnsi="Helvetica Light" w:cs="Arial"/>
                <w:i/>
                <w:kern w:val="3"/>
                <w:sz w:val="20"/>
                <w:szCs w:val="20"/>
                <w:lang w:eastAsia="it-IT" w:bidi="hi-IN"/>
              </w:rPr>
              <w:t xml:space="preserve"> </w:t>
            </w:r>
          </w:p>
          <w:p w14:paraId="3C0F641B"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kern w:val="3"/>
                <w:sz w:val="20"/>
                <w:szCs w:val="20"/>
                <w:lang w:eastAsia="it-IT" w:bidi="hi-IN"/>
              </w:rPr>
              <w:t>(tipologia e numero)</w:t>
            </w:r>
          </w:p>
        </w:tc>
        <w:tc>
          <w:tcPr>
            <w:tcW w:w="6443" w:type="dxa"/>
            <w:gridSpan w:val="4"/>
            <w:tcBorders>
              <w:left w:val="single" w:sz="4" w:space="0" w:color="000000"/>
              <w:bottom w:val="single" w:sz="4" w:space="0" w:color="000000"/>
              <w:right w:val="single" w:sz="4" w:space="0" w:color="000000"/>
            </w:tcBorders>
            <w:shd w:val="clear" w:color="auto" w:fill="auto"/>
          </w:tcPr>
          <w:p w14:paraId="3580377A"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r>
      <w:tr w:rsidR="00F30FA6" w:rsidRPr="00F30FA6" w14:paraId="14055F0A" w14:textId="77777777" w:rsidTr="00A406B7">
        <w:trPr>
          <w:trHeight w:val="391"/>
        </w:trPr>
        <w:tc>
          <w:tcPr>
            <w:tcW w:w="3347" w:type="dxa"/>
            <w:tcBorders>
              <w:top w:val="single" w:sz="4" w:space="0" w:color="000000"/>
              <w:left w:val="single" w:sz="4" w:space="0" w:color="000000"/>
              <w:bottom w:val="single" w:sz="4" w:space="0" w:color="000000"/>
            </w:tcBorders>
            <w:shd w:val="clear" w:color="auto" w:fill="FFF2CC"/>
          </w:tcPr>
          <w:p w14:paraId="44F15F61"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b/>
                <w:i/>
                <w:kern w:val="3"/>
                <w:sz w:val="20"/>
                <w:szCs w:val="20"/>
                <w:lang w:eastAsia="it-IT" w:bidi="hi-IN"/>
              </w:rPr>
              <w:t xml:space="preserve">Tempistica </w:t>
            </w:r>
          </w:p>
        </w:tc>
        <w:tc>
          <w:tcPr>
            <w:tcW w:w="1528" w:type="dxa"/>
            <w:tcBorders>
              <w:top w:val="single" w:sz="4" w:space="0" w:color="000000"/>
              <w:left w:val="single" w:sz="4" w:space="0" w:color="000000"/>
              <w:bottom w:val="single" w:sz="4" w:space="0" w:color="000000"/>
            </w:tcBorders>
            <w:shd w:val="clear" w:color="auto" w:fill="FFF2CC"/>
          </w:tcPr>
          <w:p w14:paraId="7AE4F5F5"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dalla data</w:t>
            </w:r>
          </w:p>
        </w:tc>
        <w:tc>
          <w:tcPr>
            <w:tcW w:w="1638" w:type="dxa"/>
            <w:tcBorders>
              <w:top w:val="single" w:sz="4" w:space="0" w:color="000000"/>
              <w:left w:val="single" w:sz="4" w:space="0" w:color="000000"/>
              <w:bottom w:val="single" w:sz="4" w:space="0" w:color="000000"/>
            </w:tcBorders>
            <w:shd w:val="clear" w:color="auto" w:fill="auto"/>
          </w:tcPr>
          <w:p w14:paraId="3CBCC385"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c>
          <w:tcPr>
            <w:tcW w:w="1133" w:type="dxa"/>
            <w:tcBorders>
              <w:top w:val="single" w:sz="4" w:space="0" w:color="000000"/>
              <w:left w:val="single" w:sz="4" w:space="0" w:color="000000"/>
              <w:bottom w:val="single" w:sz="4" w:space="0" w:color="000000"/>
            </w:tcBorders>
            <w:shd w:val="clear" w:color="auto" w:fill="FFF2CC"/>
          </w:tcPr>
          <w:p w14:paraId="30A5A78C"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alla data</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14:paraId="5E1984B8"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r>
      <w:tr w:rsidR="00F30FA6" w:rsidRPr="00F30FA6" w14:paraId="097EF290" w14:textId="77777777" w:rsidTr="00A406B7">
        <w:tblPrEx>
          <w:tblCellMar>
            <w:top w:w="108" w:type="dxa"/>
            <w:bottom w:w="108" w:type="dxa"/>
          </w:tblCellMar>
        </w:tblPrEx>
        <w:trPr>
          <w:trHeight w:val="425"/>
        </w:trPr>
        <w:tc>
          <w:tcPr>
            <w:tcW w:w="3347" w:type="dxa"/>
            <w:tcBorders>
              <w:top w:val="single" w:sz="4" w:space="0" w:color="000000"/>
              <w:left w:val="single" w:sz="4" w:space="0" w:color="000000"/>
              <w:bottom w:val="single" w:sz="4" w:space="0" w:color="000000"/>
            </w:tcBorders>
            <w:shd w:val="clear" w:color="auto" w:fill="FFF2CC"/>
          </w:tcPr>
          <w:p w14:paraId="2D1BAE18"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lastRenderedPageBreak/>
              <w:t xml:space="preserve">Obiettivo/i specifici di riferimento </w:t>
            </w:r>
            <w:r w:rsidRPr="00F30FA6">
              <w:rPr>
                <w:rFonts w:ascii="Helvetica Light" w:eastAsia="Tw Cen MT" w:hAnsi="Helvetica Light" w:cs="Arial"/>
                <w:kern w:val="3"/>
                <w:sz w:val="20"/>
                <w:szCs w:val="20"/>
                <w:lang w:eastAsia="it-IT" w:bidi="hi-IN"/>
              </w:rPr>
              <w:t>(tra quelli riportati al punto 1.4)</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tcPr>
          <w:p w14:paraId="19F28FAF"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b/>
                <w:i/>
                <w:kern w:val="3"/>
                <w:sz w:val="20"/>
                <w:szCs w:val="20"/>
                <w:lang w:eastAsia="it-IT" w:bidi="hi-IN"/>
              </w:rPr>
            </w:pPr>
          </w:p>
        </w:tc>
      </w:tr>
      <w:tr w:rsidR="00F30FA6" w:rsidRPr="00F30FA6" w14:paraId="125E4075" w14:textId="77777777" w:rsidTr="00A406B7">
        <w:tblPrEx>
          <w:tblCellMar>
            <w:top w:w="108" w:type="dxa"/>
            <w:bottom w:w="108" w:type="dxa"/>
          </w:tblCellMar>
        </w:tblPrEx>
        <w:trPr>
          <w:trHeight w:val="212"/>
        </w:trPr>
        <w:tc>
          <w:tcPr>
            <w:tcW w:w="3347" w:type="dxa"/>
            <w:tcBorders>
              <w:left w:val="single" w:sz="4" w:space="0" w:color="000000"/>
              <w:bottom w:val="single" w:sz="4" w:space="0" w:color="000000"/>
            </w:tcBorders>
            <w:shd w:val="clear" w:color="auto" w:fill="FFF2CC"/>
          </w:tcPr>
          <w:p w14:paraId="662C2473" w14:textId="77777777" w:rsidR="00F30FA6" w:rsidRPr="00F30FA6" w:rsidRDefault="00F30FA6" w:rsidP="00F30FA6">
            <w:pPr>
              <w:widowControl w:val="0"/>
              <w:tabs>
                <w:tab w:val="left" w:pos="426"/>
              </w:tabs>
              <w:suppressAutoHyphens/>
              <w:autoSpaceDE w:val="0"/>
              <w:autoSpaceDN w:val="0"/>
              <w:spacing w:before="60" w:after="0" w:line="240" w:lineRule="auto"/>
              <w:ind w:right="-23"/>
              <w:textAlignment w:val="baseline"/>
              <w:rPr>
                <w:rFonts w:ascii="Helvetica Light" w:eastAsia="Tw Cen MT" w:hAnsi="Helvetica Light" w:cs="Arial"/>
                <w:b/>
                <w:bCs/>
                <w:i/>
                <w:kern w:val="3"/>
                <w:sz w:val="20"/>
                <w:szCs w:val="20"/>
                <w:lang w:eastAsia="it-IT" w:bidi="hi-IN"/>
              </w:rPr>
            </w:pPr>
            <w:r w:rsidRPr="00F30FA6">
              <w:rPr>
                <w:rFonts w:ascii="Helvetica Light" w:eastAsia="Tw Cen MT" w:hAnsi="Helvetica Light" w:cs="Arial"/>
                <w:b/>
                <w:i/>
                <w:kern w:val="3"/>
                <w:sz w:val="20"/>
                <w:szCs w:val="20"/>
                <w:lang w:eastAsia="it-IT" w:bidi="hi-IN"/>
              </w:rPr>
              <w:t>Descrizione Azione</w:t>
            </w:r>
            <w:r w:rsidRPr="00F30FA6">
              <w:rPr>
                <w:rFonts w:ascii="Helvetica Light" w:eastAsia="Tw Cen MT" w:hAnsi="Helvetica Light" w:cs="Arial"/>
                <w:b/>
                <w:bCs/>
                <w:i/>
                <w:kern w:val="3"/>
                <w:sz w:val="20"/>
                <w:szCs w:val="20"/>
                <w:lang w:eastAsia="it-IT" w:bidi="hi-IN"/>
              </w:rPr>
              <w:t xml:space="preserve"> </w:t>
            </w:r>
          </w:p>
          <w:p w14:paraId="467F3B13" w14:textId="77777777" w:rsidR="00F30FA6" w:rsidRPr="00F30FA6" w:rsidRDefault="00F30FA6" w:rsidP="00F30FA6">
            <w:pPr>
              <w:widowControl w:val="0"/>
              <w:tabs>
                <w:tab w:val="left" w:pos="426"/>
              </w:tabs>
              <w:suppressAutoHyphens/>
              <w:autoSpaceDE w:val="0"/>
              <w:autoSpaceDN w:val="0"/>
              <w:spacing w:before="60" w:after="0" w:line="240" w:lineRule="auto"/>
              <w:ind w:right="-23"/>
              <w:textAlignment w:val="baseline"/>
              <w:rPr>
                <w:rFonts w:ascii="Helvetica Light" w:eastAsia="Tw Cen MT" w:hAnsi="Helvetica Light" w:cs="Arial"/>
                <w:b/>
                <w:bCs/>
                <w:i/>
                <w:kern w:val="3"/>
                <w:sz w:val="20"/>
                <w:szCs w:val="20"/>
                <w:lang w:eastAsia="it-IT" w:bidi="hi-IN"/>
              </w:rPr>
            </w:pPr>
            <w:r w:rsidRPr="00F30FA6">
              <w:rPr>
                <w:rFonts w:ascii="Helvetica Light" w:eastAsia="Tw Cen MT" w:hAnsi="Helvetica Light" w:cs="Arial"/>
                <w:kern w:val="3"/>
                <w:sz w:val="20"/>
                <w:szCs w:val="20"/>
                <w:lang w:eastAsia="it-IT" w:bidi="hi-IN"/>
              </w:rPr>
              <w:t>(evidenziare eventuale articolazione in sotto-azioni)</w:t>
            </w:r>
          </w:p>
        </w:tc>
        <w:tc>
          <w:tcPr>
            <w:tcW w:w="6443" w:type="dxa"/>
            <w:gridSpan w:val="4"/>
            <w:tcBorders>
              <w:left w:val="single" w:sz="4" w:space="0" w:color="000000"/>
              <w:bottom w:val="single" w:sz="4" w:space="0" w:color="000000"/>
              <w:right w:val="single" w:sz="4" w:space="0" w:color="000000"/>
            </w:tcBorders>
            <w:shd w:val="clear" w:color="auto" w:fill="auto"/>
          </w:tcPr>
          <w:p w14:paraId="1A0A25F1"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center"/>
              <w:textAlignment w:val="baseline"/>
              <w:rPr>
                <w:rFonts w:ascii="Helvetica Light" w:eastAsia="Tw Cen MT" w:hAnsi="Helvetica Light" w:cs="Arial"/>
                <w:b/>
                <w:bCs/>
                <w:i/>
                <w:kern w:val="3"/>
                <w:sz w:val="20"/>
                <w:szCs w:val="20"/>
                <w:lang w:eastAsia="it-IT" w:bidi="hi-IN"/>
              </w:rPr>
            </w:pPr>
          </w:p>
        </w:tc>
      </w:tr>
      <w:tr w:rsidR="00F30FA6" w:rsidRPr="00F30FA6" w14:paraId="501C697A" w14:textId="77777777" w:rsidTr="00A406B7">
        <w:tblPrEx>
          <w:tblCellMar>
            <w:top w:w="108" w:type="dxa"/>
            <w:bottom w:w="108" w:type="dxa"/>
          </w:tblCellMar>
        </w:tblPrEx>
        <w:trPr>
          <w:trHeight w:val="524"/>
        </w:trPr>
        <w:tc>
          <w:tcPr>
            <w:tcW w:w="3347" w:type="dxa"/>
            <w:tcBorders>
              <w:top w:val="single" w:sz="4" w:space="0" w:color="000000"/>
              <w:left w:val="single" w:sz="4" w:space="0" w:color="000000"/>
              <w:bottom w:val="single" w:sz="4" w:space="0" w:color="auto"/>
            </w:tcBorders>
            <w:shd w:val="clear" w:color="auto" w:fill="FFF2CC"/>
          </w:tcPr>
          <w:p w14:paraId="44DB7AEE"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b/>
                <w:i/>
                <w:kern w:val="3"/>
                <w:sz w:val="20"/>
                <w:szCs w:val="20"/>
                <w:lang w:eastAsia="it-IT" w:bidi="hi-IN"/>
              </w:rPr>
              <w:t>Output</w:t>
            </w:r>
            <w:r w:rsidRPr="00F30FA6">
              <w:rPr>
                <w:rFonts w:ascii="Helvetica Light" w:eastAsia="Tw Cen MT" w:hAnsi="Helvetica Light" w:cs="Arial"/>
                <w:kern w:val="3"/>
                <w:sz w:val="20"/>
                <w:szCs w:val="20"/>
                <w:lang w:eastAsia="it-IT" w:bidi="hi-IN"/>
              </w:rPr>
              <w:t xml:space="preserve"> (cosa in concreto ci si attende come prodotto finale)</w:t>
            </w:r>
          </w:p>
        </w:tc>
        <w:tc>
          <w:tcPr>
            <w:tcW w:w="6443" w:type="dxa"/>
            <w:gridSpan w:val="4"/>
            <w:tcBorders>
              <w:top w:val="single" w:sz="4" w:space="0" w:color="000000"/>
              <w:left w:val="single" w:sz="4" w:space="0" w:color="000000"/>
              <w:bottom w:val="single" w:sz="4" w:space="0" w:color="auto"/>
              <w:right w:val="single" w:sz="4" w:space="0" w:color="000000"/>
            </w:tcBorders>
            <w:shd w:val="clear" w:color="auto" w:fill="auto"/>
          </w:tcPr>
          <w:p w14:paraId="3307DFAB"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r>
      <w:tr w:rsidR="00F30FA6" w:rsidRPr="00F30FA6" w14:paraId="559C67C2" w14:textId="77777777" w:rsidTr="00A406B7">
        <w:tblPrEx>
          <w:tblCellMar>
            <w:top w:w="108" w:type="dxa"/>
            <w:bottom w:w="108" w:type="dxa"/>
          </w:tblCellMar>
        </w:tblPrEx>
        <w:trPr>
          <w:trHeight w:val="577"/>
        </w:trPr>
        <w:tc>
          <w:tcPr>
            <w:tcW w:w="3347" w:type="dxa"/>
            <w:tcBorders>
              <w:top w:val="single" w:sz="4" w:space="0" w:color="auto"/>
              <w:left w:val="single" w:sz="4" w:space="0" w:color="auto"/>
              <w:bottom w:val="single" w:sz="4" w:space="0" w:color="auto"/>
              <w:right w:val="single" w:sz="4" w:space="0" w:color="auto"/>
            </w:tcBorders>
            <w:shd w:val="clear" w:color="auto" w:fill="FFF2CC"/>
          </w:tcPr>
          <w:p w14:paraId="6D075CA9"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bookmarkStart w:id="7" w:name="_Hlk38965153"/>
            <w:r w:rsidRPr="00F30FA6">
              <w:rPr>
                <w:rFonts w:ascii="Helvetica Light" w:eastAsia="Tw Cen MT" w:hAnsi="Helvetica Light" w:cs="Arial"/>
                <w:b/>
                <w:i/>
                <w:kern w:val="3"/>
                <w:sz w:val="20"/>
                <w:szCs w:val="20"/>
                <w:lang w:eastAsia="it-IT" w:bidi="hi-IN"/>
              </w:rPr>
              <w:t>Risultati attesi e indicatori quali/quantitativi</w:t>
            </w:r>
            <w:bookmarkEnd w:id="7"/>
          </w:p>
        </w:tc>
        <w:tc>
          <w:tcPr>
            <w:tcW w:w="6443" w:type="dxa"/>
            <w:gridSpan w:val="4"/>
            <w:tcBorders>
              <w:top w:val="single" w:sz="4" w:space="0" w:color="auto"/>
              <w:left w:val="single" w:sz="4" w:space="0" w:color="auto"/>
              <w:bottom w:val="single" w:sz="4" w:space="0" w:color="auto"/>
              <w:right w:val="single" w:sz="4" w:space="0" w:color="auto"/>
            </w:tcBorders>
            <w:shd w:val="clear" w:color="auto" w:fill="auto"/>
          </w:tcPr>
          <w:p w14:paraId="4E7ABC73" w14:textId="77777777" w:rsidR="00F30FA6" w:rsidRPr="00F30FA6" w:rsidRDefault="00F30FA6" w:rsidP="00F30FA6">
            <w:pPr>
              <w:widowControl w:val="0"/>
              <w:tabs>
                <w:tab w:val="left" w:pos="426"/>
              </w:tabs>
              <w:suppressAutoHyphens/>
              <w:autoSpaceDE w:val="0"/>
              <w:autoSpaceDN w:val="0"/>
              <w:snapToGrid w:val="0"/>
              <w:spacing w:before="60" w:after="0" w:line="240" w:lineRule="auto"/>
              <w:ind w:right="-23"/>
              <w:jc w:val="both"/>
              <w:textAlignment w:val="baseline"/>
              <w:rPr>
                <w:rFonts w:ascii="Helvetica Light" w:eastAsia="Tw Cen MT" w:hAnsi="Helvetica Light" w:cs="Arial"/>
                <w:i/>
                <w:kern w:val="3"/>
                <w:sz w:val="20"/>
                <w:szCs w:val="20"/>
                <w:lang w:eastAsia="it-IT" w:bidi="hi-IN"/>
              </w:rPr>
            </w:pPr>
          </w:p>
        </w:tc>
      </w:tr>
    </w:tbl>
    <w:p w14:paraId="6C457177"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r w:rsidRPr="00F30FA6">
        <w:rPr>
          <w:rFonts w:ascii="Helvetica Light" w:eastAsia="Tw Cen MT" w:hAnsi="Helvetica Light" w:cs="Arial"/>
          <w:kern w:val="3"/>
          <w:sz w:val="20"/>
          <w:szCs w:val="20"/>
          <w:lang w:eastAsia="it-IT" w:bidi="hi-IN"/>
        </w:rPr>
        <w:t>(Replicare questa tabella per ogni attività prevista)</w:t>
      </w:r>
    </w:p>
    <w:p w14:paraId="3F1EC2F7"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A2A4464" w14:textId="77777777" w:rsidR="00F30FA6" w:rsidRPr="00F30FA6" w:rsidRDefault="00F30FA6" w:rsidP="00F30FA6">
      <w:pPr>
        <w:widowControl w:val="0"/>
        <w:tabs>
          <w:tab w:val="left" w:pos="426"/>
        </w:tabs>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28E6ED1" w14:textId="77777777" w:rsidR="00F30FA6" w:rsidRPr="00F30FA6" w:rsidRDefault="00F30FA6" w:rsidP="00DC7F7C">
      <w:pPr>
        <w:widowControl w:val="0"/>
        <w:numPr>
          <w:ilvl w:val="0"/>
          <w:numId w:val="33"/>
        </w:numPr>
        <w:suppressAutoHyphens/>
        <w:autoSpaceDE w:val="0"/>
        <w:autoSpaceDN w:val="0"/>
        <w:spacing w:before="60" w:after="200" w:line="100" w:lineRule="atLeast"/>
        <w:ind w:right="-23"/>
        <w:jc w:val="both"/>
        <w:textAlignment w:val="baseline"/>
        <w:rPr>
          <w:rFonts w:ascii="Helvetica Light" w:eastAsia="Tw Cen MT" w:hAnsi="Helvetica Light" w:cs="Arial"/>
          <w:b/>
          <w:kern w:val="1"/>
          <w:sz w:val="20"/>
          <w:szCs w:val="20"/>
          <w:lang w:eastAsia="zh-CN" w:bidi="hi-IN"/>
        </w:rPr>
      </w:pPr>
      <w:r w:rsidRPr="00F30FA6">
        <w:rPr>
          <w:rFonts w:ascii="Helvetica Light" w:eastAsia="Tw Cen MT" w:hAnsi="Helvetica Light" w:cs="Arial"/>
          <w:b/>
          <w:kern w:val="1"/>
          <w:sz w:val="20"/>
          <w:szCs w:val="20"/>
          <w:lang w:eastAsia="zh-CN" w:bidi="hi-IN"/>
        </w:rPr>
        <w:t xml:space="preserve">BILANCIO DEL PROGETTO – Allegato 4 </w:t>
      </w:r>
    </w:p>
    <w:p w14:paraId="0D3E3480" w14:textId="77777777" w:rsidR="00F30FA6" w:rsidRPr="00F30FA6" w:rsidRDefault="00F30FA6" w:rsidP="00F30FA6">
      <w:pPr>
        <w:widowControl w:val="0"/>
        <w:suppressAutoHyphens/>
        <w:autoSpaceDE w:val="0"/>
        <w:autoSpaceDN w:val="0"/>
        <w:spacing w:before="60" w:after="0" w:line="240" w:lineRule="auto"/>
        <w:ind w:left="360"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tabella 4.1 - 4.2 e, in caso di valorizzazione, tabella 4.3.1 e 4.3.2</w:t>
      </w:r>
    </w:p>
    <w:p w14:paraId="2670CD8C"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p>
    <w:p w14:paraId="508A2C6E" w14:textId="77777777" w:rsidR="00F30FA6" w:rsidRPr="00F30FA6" w:rsidRDefault="00F30FA6" w:rsidP="00DC7F7C">
      <w:pPr>
        <w:keepNext/>
        <w:widowControl w:val="0"/>
        <w:numPr>
          <w:ilvl w:val="0"/>
          <w:numId w:val="21"/>
        </w:numPr>
        <w:tabs>
          <w:tab w:val="num" w:pos="432"/>
          <w:tab w:val="left" w:pos="3553"/>
          <w:tab w:val="right" w:pos="6552"/>
        </w:tabs>
        <w:suppressAutoHyphens/>
        <w:autoSpaceDE w:val="0"/>
        <w:autoSpaceDN w:val="0"/>
        <w:spacing w:before="60" w:after="0" w:line="100" w:lineRule="atLeast"/>
        <w:ind w:left="3553" w:right="1113"/>
        <w:jc w:val="both"/>
        <w:textAlignment w:val="baseline"/>
        <w:outlineLvl w:val="7"/>
        <w:rPr>
          <w:rFonts w:ascii="Helvetica Light" w:eastAsia="Times New Roman" w:hAnsi="Helvetica Light" w:cs="Arial"/>
          <w:kern w:val="1"/>
          <w:sz w:val="20"/>
          <w:szCs w:val="20"/>
          <w:lang w:eastAsia="zh-CN" w:bidi="hi-IN"/>
        </w:rPr>
      </w:pPr>
    </w:p>
    <w:p w14:paraId="5FD7571E" w14:textId="77777777" w:rsidR="00F30FA6" w:rsidRPr="00F30FA6" w:rsidRDefault="00F30FA6" w:rsidP="00DC7F7C">
      <w:pPr>
        <w:widowControl w:val="0"/>
        <w:numPr>
          <w:ilvl w:val="0"/>
          <w:numId w:val="33"/>
        </w:numPr>
        <w:suppressAutoHyphens/>
        <w:autoSpaceDE w:val="0"/>
        <w:autoSpaceDN w:val="0"/>
        <w:spacing w:before="60" w:after="0" w:line="100" w:lineRule="atLeast"/>
        <w:ind w:right="-23"/>
        <w:jc w:val="both"/>
        <w:textAlignment w:val="baseline"/>
        <w:rPr>
          <w:rFonts w:ascii="Helvetica Light" w:eastAsia="Tw Cen MT" w:hAnsi="Helvetica Light" w:cs="Arial"/>
          <w:b/>
          <w:i/>
          <w:kern w:val="3"/>
          <w:sz w:val="20"/>
          <w:szCs w:val="20"/>
          <w:lang w:eastAsia="it-IT" w:bidi="hi-IN"/>
        </w:rPr>
      </w:pPr>
      <w:bookmarkStart w:id="8" w:name="_Hlk38964924"/>
      <w:r w:rsidRPr="00F30FA6">
        <w:rPr>
          <w:rFonts w:ascii="Helvetica Light" w:eastAsia="Tw Cen MT" w:hAnsi="Helvetica Light" w:cs="Arial"/>
          <w:b/>
          <w:i/>
          <w:kern w:val="3"/>
          <w:sz w:val="20"/>
          <w:szCs w:val="20"/>
          <w:lang w:eastAsia="it-IT" w:bidi="hi-IN"/>
        </w:rPr>
        <w:t xml:space="preserve">STRUMENTI DI VALUTAZIONE </w:t>
      </w:r>
    </w:p>
    <w:p w14:paraId="63360DF6" w14:textId="77777777" w:rsidR="00F30FA6" w:rsidRPr="00F30FA6" w:rsidRDefault="00F30FA6" w:rsidP="00F30FA6">
      <w:pPr>
        <w:autoSpaceDE w:val="0"/>
        <w:spacing w:after="140" w:line="288" w:lineRule="auto"/>
        <w:textAlignment w:val="baseline"/>
        <w:rPr>
          <w:rFonts w:ascii="Helvetica Light" w:eastAsia="SimSun" w:hAnsi="Helvetica Light" w:cs="Calibri"/>
          <w:kern w:val="1"/>
          <w:sz w:val="20"/>
          <w:szCs w:val="20"/>
          <w:lang w:eastAsia="zh-CN" w:bidi="hi-IN"/>
        </w:rPr>
      </w:pPr>
    </w:p>
    <w:tbl>
      <w:tblPr>
        <w:tblW w:w="9659" w:type="dxa"/>
        <w:tblInd w:w="131" w:type="dxa"/>
        <w:tblLayout w:type="fixed"/>
        <w:tblLook w:val="0000" w:firstRow="0" w:lastRow="0" w:firstColumn="0" w:lastColumn="0" w:noHBand="0" w:noVBand="0"/>
      </w:tblPr>
      <w:tblGrid>
        <w:gridCol w:w="9659"/>
      </w:tblGrid>
      <w:tr w:rsidR="00F30FA6" w:rsidRPr="00F30FA6" w14:paraId="5F6B3B00" w14:textId="77777777" w:rsidTr="00A406B7">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2BC27E12" w14:textId="77777777" w:rsidR="00F30FA6" w:rsidRPr="00F30FA6" w:rsidRDefault="00F30FA6" w:rsidP="00F30FA6">
            <w:pPr>
              <w:autoSpaceDE w:val="0"/>
              <w:autoSpaceDN w:val="0"/>
              <w:adjustRightInd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Descrivere la strategia e gli strumenti che si intende utilizzare prima dell’avvio delle attività e al termine finalizzate a raccogliere dati qualitativi e quantitativi rispetto al raggiungimento dell’obiettivo specifico individuato, ai giovani coinvolti e all’impatto generato nel contesto territoriale di riferimento </w:t>
            </w:r>
            <w:r w:rsidRPr="00F30FA6">
              <w:rPr>
                <w:rFonts w:ascii="Helvetica Light" w:eastAsia="Tw Cen MT" w:hAnsi="Helvetica Light" w:cs="Arial"/>
                <w:b/>
                <w:bCs/>
                <w:i/>
                <w:kern w:val="3"/>
                <w:sz w:val="20"/>
                <w:szCs w:val="20"/>
                <w:lang w:eastAsia="it-IT" w:bidi="hi-IN"/>
              </w:rPr>
              <w:t>(max 3</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32D8AAB6" w14:textId="77777777" w:rsidTr="00A406B7">
        <w:trPr>
          <w:trHeight w:val="1816"/>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2FC34D43"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277CA25"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892E03A"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5B11BC3"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682EA12"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475A9366"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8D5883E"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3D19C915" w14:textId="77777777" w:rsidR="00F30FA6" w:rsidRPr="00F30FA6" w:rsidRDefault="00F30FA6" w:rsidP="00F30FA6">
      <w:pPr>
        <w:keepNext/>
        <w:widowControl w:val="0"/>
        <w:tabs>
          <w:tab w:val="right" w:pos="6552"/>
        </w:tabs>
        <w:suppressAutoHyphens/>
        <w:spacing w:after="0" w:line="100" w:lineRule="atLeast"/>
        <w:ind w:left="1440" w:right="-21"/>
        <w:outlineLvl w:val="7"/>
        <w:rPr>
          <w:rFonts w:ascii="Helvetica Light" w:eastAsia="Times New Roman" w:hAnsi="Helvetica Light" w:cs="Arial"/>
          <w:kern w:val="1"/>
          <w:sz w:val="20"/>
          <w:szCs w:val="20"/>
          <w:lang w:eastAsia="zh-CN" w:bidi="hi-IN"/>
        </w:rPr>
      </w:pPr>
    </w:p>
    <w:bookmarkEnd w:id="8"/>
    <w:p w14:paraId="2143F09D" w14:textId="77777777" w:rsidR="00F30FA6" w:rsidRPr="00F30FA6" w:rsidRDefault="00F30FA6" w:rsidP="00DC7F7C">
      <w:pPr>
        <w:keepNext/>
        <w:widowControl w:val="0"/>
        <w:numPr>
          <w:ilvl w:val="0"/>
          <w:numId w:val="21"/>
        </w:numPr>
        <w:tabs>
          <w:tab w:val="num" w:pos="432"/>
          <w:tab w:val="left" w:pos="3553"/>
          <w:tab w:val="right" w:pos="6552"/>
        </w:tabs>
        <w:suppressAutoHyphens/>
        <w:autoSpaceDE w:val="0"/>
        <w:autoSpaceDN w:val="0"/>
        <w:spacing w:before="60" w:after="0" w:line="100" w:lineRule="atLeast"/>
        <w:ind w:left="3553" w:right="1113"/>
        <w:jc w:val="both"/>
        <w:textAlignment w:val="baseline"/>
        <w:outlineLvl w:val="7"/>
        <w:rPr>
          <w:rFonts w:ascii="Helvetica Light" w:eastAsia="Times New Roman" w:hAnsi="Helvetica Light" w:cs="Arial"/>
          <w:kern w:val="1"/>
          <w:sz w:val="20"/>
          <w:szCs w:val="20"/>
          <w:lang w:eastAsia="zh-CN" w:bidi="hi-IN"/>
        </w:rPr>
      </w:pPr>
    </w:p>
    <w:p w14:paraId="46728389" w14:textId="77777777" w:rsidR="00F30FA6" w:rsidRPr="00F30FA6" w:rsidRDefault="00F30FA6" w:rsidP="00DC7F7C">
      <w:pPr>
        <w:widowControl w:val="0"/>
        <w:numPr>
          <w:ilvl w:val="0"/>
          <w:numId w:val="33"/>
        </w:numPr>
        <w:suppressAutoHyphens/>
        <w:autoSpaceDE w:val="0"/>
        <w:autoSpaceDN w:val="0"/>
        <w:spacing w:before="60" w:after="0" w:line="100" w:lineRule="atLeast"/>
        <w:ind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PIANO DELLA COMUNICAZIONE</w:t>
      </w:r>
    </w:p>
    <w:p w14:paraId="322D0A11" w14:textId="77777777" w:rsidR="00F30FA6" w:rsidRPr="00F30FA6" w:rsidRDefault="00F30FA6" w:rsidP="00F30FA6">
      <w:pPr>
        <w:autoSpaceDE w:val="0"/>
        <w:spacing w:after="140" w:line="288" w:lineRule="auto"/>
        <w:textAlignment w:val="baseline"/>
        <w:rPr>
          <w:rFonts w:ascii="Helvetica Light" w:eastAsia="SimSun" w:hAnsi="Helvetica Light" w:cs="Calibri"/>
          <w:kern w:val="1"/>
          <w:sz w:val="20"/>
          <w:szCs w:val="20"/>
          <w:lang w:eastAsia="zh-CN" w:bidi="hi-IN"/>
        </w:rPr>
      </w:pPr>
    </w:p>
    <w:tbl>
      <w:tblPr>
        <w:tblW w:w="9659" w:type="dxa"/>
        <w:tblInd w:w="131" w:type="dxa"/>
        <w:tblLayout w:type="fixed"/>
        <w:tblLook w:val="0000" w:firstRow="0" w:lastRow="0" w:firstColumn="0" w:lastColumn="0" w:noHBand="0" w:noVBand="0"/>
      </w:tblPr>
      <w:tblGrid>
        <w:gridCol w:w="9659"/>
      </w:tblGrid>
      <w:tr w:rsidR="00F30FA6" w:rsidRPr="00F30FA6" w14:paraId="55294BE2" w14:textId="77777777" w:rsidTr="00A406B7">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04E80C3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Descrivere </w:t>
            </w:r>
            <w:bookmarkStart w:id="9" w:name="_Hlk38398508"/>
            <w:r w:rsidRPr="00F30FA6">
              <w:rPr>
                <w:rFonts w:ascii="Helvetica Light" w:eastAsia="Tw Cen MT" w:hAnsi="Helvetica Light" w:cs="Arial"/>
                <w:i/>
                <w:kern w:val="3"/>
                <w:sz w:val="20"/>
                <w:szCs w:val="20"/>
                <w:lang w:eastAsia="it-IT" w:bidi="hi-IN"/>
              </w:rPr>
              <w:t>la strategia di comunicazione che si intende utilizzare e il piano di comunicazione la promozione delle attività del progetto</w:t>
            </w:r>
            <w:bookmarkEnd w:id="9"/>
            <w:r w:rsidRPr="00F30FA6">
              <w:rPr>
                <w:rFonts w:ascii="Helvetica Light" w:eastAsia="Tw Cen MT" w:hAnsi="Helvetica Light" w:cs="Arial"/>
                <w:i/>
                <w:kern w:val="3"/>
                <w:sz w:val="20"/>
                <w:szCs w:val="20"/>
                <w:lang w:eastAsia="it-IT" w:bidi="hi-IN"/>
              </w:rPr>
              <w:t xml:space="preserve">. Indicare il sito internet del progetto, profili social o altri canali e strumenti che si intendono utilizzare per la comunicazione delle attività progettuali e per l’ingaggio /coinvolgimento dei giovani </w:t>
            </w:r>
            <w:r w:rsidRPr="00F30FA6">
              <w:rPr>
                <w:rFonts w:ascii="Helvetica Light" w:eastAsia="Tw Cen MT" w:hAnsi="Helvetica Light" w:cs="Arial"/>
                <w:b/>
                <w:bCs/>
                <w:i/>
                <w:kern w:val="3"/>
                <w:sz w:val="20"/>
                <w:szCs w:val="20"/>
                <w:lang w:eastAsia="it-IT" w:bidi="hi-IN"/>
              </w:rPr>
              <w:t>(max 3</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6F6D5953" w14:textId="77777777" w:rsidTr="00A406B7">
        <w:trPr>
          <w:trHeight w:val="1816"/>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2C50F5E5"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8F60F09"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52AB92A0"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B24F379"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39D1948"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CDFE56D"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471739E"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5108B8B1" w14:textId="77777777" w:rsidR="00F30FA6" w:rsidRPr="00F30FA6" w:rsidRDefault="00F30FA6" w:rsidP="00F30FA6">
      <w:pPr>
        <w:tabs>
          <w:tab w:val="right" w:pos="6552"/>
        </w:tabs>
        <w:suppressAutoHyphens/>
        <w:autoSpaceDE w:val="0"/>
        <w:autoSpaceDN w:val="0"/>
        <w:spacing w:before="60" w:after="0" w:line="240" w:lineRule="auto"/>
        <w:ind w:left="3553" w:right="-21"/>
        <w:jc w:val="both"/>
        <w:textAlignment w:val="baseline"/>
        <w:rPr>
          <w:rFonts w:ascii="Helvetica Light" w:eastAsia="Tw Cen MT" w:hAnsi="Helvetica Light" w:cs="Arial"/>
          <w:i/>
          <w:kern w:val="3"/>
          <w:sz w:val="20"/>
          <w:szCs w:val="20"/>
          <w:lang w:eastAsia="it-IT" w:bidi="hi-IN"/>
        </w:rPr>
      </w:pPr>
    </w:p>
    <w:p w14:paraId="56A23BBC" w14:textId="77777777" w:rsidR="00F30FA6" w:rsidRPr="00F30FA6" w:rsidRDefault="00F30FA6" w:rsidP="00DC7F7C">
      <w:pPr>
        <w:widowControl w:val="0"/>
        <w:numPr>
          <w:ilvl w:val="0"/>
          <w:numId w:val="33"/>
        </w:numPr>
        <w:suppressAutoHyphens/>
        <w:autoSpaceDE w:val="0"/>
        <w:autoSpaceDN w:val="0"/>
        <w:spacing w:before="60" w:after="0" w:line="100" w:lineRule="atLeast"/>
        <w:ind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SOSTENIBILITÀ DEL PROGETTO</w:t>
      </w:r>
    </w:p>
    <w:p w14:paraId="28DA888B" w14:textId="77777777" w:rsidR="00F30FA6" w:rsidRPr="00F30FA6" w:rsidRDefault="00F30FA6" w:rsidP="00F30FA6">
      <w:pPr>
        <w:autoSpaceDE w:val="0"/>
        <w:spacing w:after="140" w:line="288" w:lineRule="auto"/>
        <w:textAlignment w:val="baseline"/>
        <w:rPr>
          <w:rFonts w:ascii="Helvetica Light" w:eastAsia="SimSun" w:hAnsi="Helvetica Light" w:cs="Calibri"/>
          <w:kern w:val="1"/>
          <w:sz w:val="20"/>
          <w:szCs w:val="20"/>
          <w:lang w:eastAsia="zh-CN" w:bidi="hi-IN"/>
        </w:rPr>
      </w:pPr>
    </w:p>
    <w:tbl>
      <w:tblPr>
        <w:tblW w:w="9659" w:type="dxa"/>
        <w:tblInd w:w="131" w:type="dxa"/>
        <w:tblLayout w:type="fixed"/>
        <w:tblLook w:val="0000" w:firstRow="0" w:lastRow="0" w:firstColumn="0" w:lastColumn="0" w:noHBand="0" w:noVBand="0"/>
      </w:tblPr>
      <w:tblGrid>
        <w:gridCol w:w="9659"/>
      </w:tblGrid>
      <w:tr w:rsidR="00F30FA6" w:rsidRPr="00F30FA6" w14:paraId="572F7E09" w14:textId="77777777" w:rsidTr="00A406B7">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62B50FE4"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Descrivere l’ipotesi di sostenibilità del progetto relativamente alle sinergie territoriali attivate, alle strategie di comunicazione sperimentate e al mantenimento del dialogo con i giovani </w:t>
            </w:r>
            <w:r w:rsidRPr="00F30FA6">
              <w:rPr>
                <w:rFonts w:ascii="Helvetica Light" w:eastAsia="Tw Cen MT" w:hAnsi="Helvetica Light" w:cs="Arial"/>
                <w:bCs/>
                <w:kern w:val="3"/>
                <w:sz w:val="20"/>
                <w:szCs w:val="20"/>
                <w:lang w:eastAsia="it-IT" w:bidi="hi-IN"/>
              </w:rPr>
              <w:t>(</w:t>
            </w:r>
            <w:r w:rsidRPr="00F30FA6">
              <w:rPr>
                <w:rFonts w:ascii="Helvetica Light" w:eastAsia="Tw Cen MT" w:hAnsi="Helvetica Light" w:cs="Arial"/>
                <w:b/>
                <w:bCs/>
                <w:i/>
                <w:kern w:val="3"/>
                <w:sz w:val="20"/>
                <w:szCs w:val="20"/>
                <w:lang w:eastAsia="it-IT" w:bidi="hi-IN"/>
              </w:rPr>
              <w:t>max 3</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246F05AD" w14:textId="77777777" w:rsidTr="00A406B7">
        <w:trPr>
          <w:trHeight w:val="1327"/>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540301CD"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1268E9D8"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5DDFCB2C"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6D8250AA"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B5D895C"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0E6B752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4B7A0DC4"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52397FC9" w14:textId="77777777" w:rsidR="00F30FA6" w:rsidRPr="00F30FA6" w:rsidRDefault="00F30FA6" w:rsidP="00F30FA6">
      <w:pPr>
        <w:autoSpaceDE w:val="0"/>
        <w:spacing w:after="140" w:line="288" w:lineRule="auto"/>
        <w:textAlignment w:val="baseline"/>
        <w:rPr>
          <w:rFonts w:ascii="Helvetica Light" w:eastAsia="SimSun" w:hAnsi="Helvetica Light" w:cs="Arial"/>
          <w:bCs/>
          <w:i/>
          <w:kern w:val="1"/>
          <w:sz w:val="20"/>
          <w:szCs w:val="20"/>
          <w:lang w:eastAsia="zh-CN" w:bidi="hi-IN"/>
        </w:rPr>
      </w:pPr>
    </w:p>
    <w:tbl>
      <w:tblPr>
        <w:tblW w:w="9659" w:type="dxa"/>
        <w:tblInd w:w="131" w:type="dxa"/>
        <w:tblLayout w:type="fixed"/>
        <w:tblLook w:val="0000" w:firstRow="0" w:lastRow="0" w:firstColumn="0" w:lastColumn="0" w:noHBand="0" w:noVBand="0"/>
      </w:tblPr>
      <w:tblGrid>
        <w:gridCol w:w="9659"/>
      </w:tblGrid>
      <w:tr w:rsidR="00F30FA6" w:rsidRPr="00F30FA6" w14:paraId="1C9BA2F1" w14:textId="77777777" w:rsidTr="00A406B7">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02E815DE"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Descrivere l’impatto e/o i collegamenti con la programmazione locale delle politiche giovanili</w:t>
            </w:r>
            <w:r w:rsidRPr="00F30FA6">
              <w:rPr>
                <w:rFonts w:ascii="Helvetica Light" w:eastAsia="Tw Cen MT" w:hAnsi="Helvetica Light" w:cs="Arial"/>
                <w:bCs/>
                <w:i/>
                <w:kern w:val="3"/>
                <w:sz w:val="20"/>
                <w:szCs w:val="20"/>
                <w:lang w:eastAsia="it-IT" w:bidi="hi-IN"/>
              </w:rPr>
              <w:t xml:space="preserve"> e della Legge regionale “La Lombardia è dei giovani”</w:t>
            </w:r>
            <w:r w:rsidRPr="00F30FA6">
              <w:rPr>
                <w:rFonts w:ascii="Helvetica Light" w:eastAsia="Tw Cen MT" w:hAnsi="Helvetica Light" w:cs="Arial"/>
                <w:bCs/>
                <w:kern w:val="3"/>
                <w:sz w:val="20"/>
                <w:szCs w:val="20"/>
                <w:lang w:eastAsia="it-IT" w:bidi="hi-IN"/>
              </w:rPr>
              <w:t xml:space="preserve"> (L.R. n. 4/2022) </w:t>
            </w:r>
            <w:r w:rsidRPr="00F30FA6">
              <w:rPr>
                <w:rFonts w:ascii="Helvetica Light" w:eastAsia="Tw Cen MT" w:hAnsi="Helvetica Light" w:cs="Arial"/>
                <w:b/>
                <w:bCs/>
                <w:i/>
                <w:kern w:val="3"/>
                <w:sz w:val="20"/>
                <w:szCs w:val="20"/>
                <w:lang w:eastAsia="it-IT" w:bidi="hi-IN"/>
              </w:rPr>
              <w:t>(max 3</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5DB7BC15" w14:textId="77777777" w:rsidTr="00A406B7">
        <w:trPr>
          <w:trHeight w:val="1829"/>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19C6C15C"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8F4ADAD"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6CB763BE"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p>
    <w:p w14:paraId="527A625D" w14:textId="77777777" w:rsidR="00F30FA6" w:rsidRPr="00F30FA6" w:rsidRDefault="00F30FA6" w:rsidP="00DC7F7C">
      <w:pPr>
        <w:widowControl w:val="0"/>
        <w:numPr>
          <w:ilvl w:val="0"/>
          <w:numId w:val="33"/>
        </w:numPr>
        <w:suppressAutoHyphens/>
        <w:autoSpaceDE w:val="0"/>
        <w:autoSpaceDN w:val="0"/>
        <w:spacing w:before="60" w:after="0" w:line="100" w:lineRule="atLeast"/>
        <w:ind w:right="-23"/>
        <w:jc w:val="both"/>
        <w:textAlignment w:val="baseline"/>
        <w:rPr>
          <w:rFonts w:ascii="Helvetica Light" w:eastAsia="Tw Cen MT" w:hAnsi="Helvetica Light" w:cs="Arial"/>
          <w:b/>
          <w:i/>
          <w:kern w:val="3"/>
          <w:sz w:val="20"/>
          <w:szCs w:val="20"/>
          <w:lang w:eastAsia="it-IT" w:bidi="hi-IN"/>
        </w:rPr>
      </w:pPr>
      <w:r w:rsidRPr="00F30FA6">
        <w:rPr>
          <w:rFonts w:ascii="Helvetica Light" w:eastAsia="Tw Cen MT" w:hAnsi="Helvetica Light" w:cs="Arial"/>
          <w:b/>
          <w:i/>
          <w:kern w:val="3"/>
          <w:sz w:val="20"/>
          <w:szCs w:val="20"/>
          <w:lang w:eastAsia="it-IT" w:bidi="hi-IN"/>
        </w:rPr>
        <w:t>PIANO DI RISK MANAGEMENT</w:t>
      </w:r>
    </w:p>
    <w:p w14:paraId="3C1C6AD1" w14:textId="77777777" w:rsidR="00F30FA6" w:rsidRPr="00F30FA6" w:rsidRDefault="00F30FA6" w:rsidP="00F30FA6">
      <w:pPr>
        <w:autoSpaceDE w:val="0"/>
        <w:spacing w:after="140" w:line="288" w:lineRule="auto"/>
        <w:textAlignment w:val="baseline"/>
        <w:rPr>
          <w:rFonts w:ascii="Helvetica Light" w:eastAsia="SimSun" w:hAnsi="Helvetica Light" w:cs="Calibri"/>
          <w:kern w:val="1"/>
          <w:sz w:val="20"/>
          <w:szCs w:val="20"/>
          <w:lang w:eastAsia="zh-CN" w:bidi="hi-IN"/>
        </w:rPr>
      </w:pPr>
    </w:p>
    <w:tbl>
      <w:tblPr>
        <w:tblW w:w="9659" w:type="dxa"/>
        <w:tblInd w:w="131" w:type="dxa"/>
        <w:tblLayout w:type="fixed"/>
        <w:tblLook w:val="0000" w:firstRow="0" w:lastRow="0" w:firstColumn="0" w:lastColumn="0" w:noHBand="0" w:noVBand="0"/>
      </w:tblPr>
      <w:tblGrid>
        <w:gridCol w:w="9659"/>
      </w:tblGrid>
      <w:tr w:rsidR="00F30FA6" w:rsidRPr="00F30FA6" w14:paraId="0A0E4132" w14:textId="77777777" w:rsidTr="00A406B7">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293AB662"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Identificare e descrivere i possibili rischi, le relative misure di mitigazione e le soluzioni concrete applicabili. </w:t>
            </w:r>
          </w:p>
          <w:p w14:paraId="4C739B01" w14:textId="77777777" w:rsidR="00F30FA6" w:rsidRPr="00F30FA6" w:rsidRDefault="00F30FA6" w:rsidP="00F30FA6">
            <w:pPr>
              <w:suppressAutoHyphens/>
              <w:autoSpaceDE w:val="0"/>
              <w:autoSpaceDN w:val="0"/>
              <w:spacing w:before="60" w:after="0" w:line="240" w:lineRule="auto"/>
              <w:jc w:val="both"/>
              <w:textAlignment w:val="baseline"/>
              <w:rPr>
                <w:rFonts w:ascii="Helvetica Light" w:eastAsia="Tw Cen MT" w:hAnsi="Helvetica Light" w:cs="Arial"/>
                <w:i/>
                <w:kern w:val="3"/>
                <w:sz w:val="20"/>
                <w:szCs w:val="20"/>
                <w:lang w:eastAsia="it-IT" w:bidi="hi-IN"/>
              </w:rPr>
            </w:pPr>
            <w:r w:rsidRPr="00F30FA6">
              <w:rPr>
                <w:rFonts w:ascii="Helvetica Light" w:eastAsia="Tw Cen MT" w:hAnsi="Helvetica Light" w:cs="Arial"/>
                <w:i/>
                <w:kern w:val="3"/>
                <w:sz w:val="20"/>
                <w:szCs w:val="20"/>
                <w:lang w:eastAsia="it-IT" w:bidi="hi-IN"/>
              </w:rPr>
              <w:t xml:space="preserve">(A titolo di esempio fare riferimento a: rischi di scarso ingaggio dei giovani; sospensione delle attività in presenza nel caso di aggravio della situazione pandemica; rischi finanziari in relazione allo stato di avanzamento del progetto; rischi amministrativi e di coordinamento all’interno del partenariato, ecc.)  </w:t>
            </w:r>
            <w:r w:rsidRPr="00F30FA6">
              <w:rPr>
                <w:rFonts w:ascii="Helvetica Light" w:eastAsia="Tw Cen MT" w:hAnsi="Helvetica Light" w:cs="Arial"/>
                <w:b/>
                <w:bCs/>
                <w:i/>
                <w:kern w:val="3"/>
                <w:sz w:val="20"/>
                <w:szCs w:val="20"/>
                <w:lang w:eastAsia="it-IT" w:bidi="hi-IN"/>
              </w:rPr>
              <w:t>(max 3</w:t>
            </w:r>
            <w:r w:rsidRPr="00F30FA6">
              <w:rPr>
                <w:rFonts w:ascii="Helvetica Light" w:eastAsia="Tw Cen MT" w:hAnsi="Helvetica Light" w:cs="Arial"/>
                <w:b/>
                <w:bCs/>
                <w:i/>
                <w:smallCaps/>
                <w:kern w:val="3"/>
                <w:sz w:val="20"/>
                <w:szCs w:val="20"/>
                <w:lang w:eastAsia="it-IT" w:bidi="hi-IN"/>
              </w:rPr>
              <w:t>000</w:t>
            </w:r>
            <w:r w:rsidRPr="00F30FA6">
              <w:rPr>
                <w:rFonts w:ascii="Helvetica Light" w:eastAsia="Tw Cen MT" w:hAnsi="Helvetica Light" w:cs="Arial"/>
                <w:b/>
                <w:bCs/>
                <w:i/>
                <w:kern w:val="3"/>
                <w:sz w:val="20"/>
                <w:szCs w:val="20"/>
                <w:lang w:eastAsia="it-IT" w:bidi="hi-IN"/>
              </w:rPr>
              <w:t xml:space="preserve"> battute</w:t>
            </w:r>
            <w:r w:rsidRPr="00F30FA6">
              <w:rPr>
                <w:rFonts w:ascii="Helvetica Light" w:eastAsia="Tw Cen MT" w:hAnsi="Helvetica Light" w:cs="Arial"/>
                <w:b/>
                <w:bCs/>
                <w:i/>
                <w:smallCaps/>
                <w:kern w:val="3"/>
                <w:sz w:val="20"/>
                <w:szCs w:val="20"/>
                <w:lang w:eastAsia="it-IT" w:bidi="hi-IN"/>
              </w:rPr>
              <w:t>)</w:t>
            </w:r>
          </w:p>
        </w:tc>
      </w:tr>
      <w:tr w:rsidR="00F30FA6" w:rsidRPr="00F30FA6" w14:paraId="5D169802" w14:textId="77777777" w:rsidTr="00A406B7">
        <w:trPr>
          <w:trHeight w:val="3199"/>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5FE7C7BF" w14:textId="77777777" w:rsidR="00F30FA6" w:rsidRPr="00F30FA6" w:rsidRDefault="00F30FA6" w:rsidP="00F30FA6">
            <w:pPr>
              <w:widowControl w:val="0"/>
              <w:suppressAutoHyphens/>
              <w:autoSpaceDE w:val="0"/>
              <w:autoSpaceDN w:val="0"/>
              <w:snapToGrid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59E6C726"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0572D1B4"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20E39227"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556A98A4"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756EA770"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p w14:paraId="311A680D" w14:textId="77777777" w:rsidR="00F30FA6" w:rsidRPr="00F30FA6" w:rsidRDefault="00F30FA6" w:rsidP="00F30FA6">
            <w:pPr>
              <w:widowControl w:val="0"/>
              <w:suppressAutoHyphens/>
              <w:autoSpaceDE w:val="0"/>
              <w:autoSpaceDN w:val="0"/>
              <w:spacing w:before="60" w:after="0" w:line="240" w:lineRule="auto"/>
              <w:ind w:right="-23"/>
              <w:jc w:val="both"/>
              <w:textAlignment w:val="baseline"/>
              <w:rPr>
                <w:rFonts w:ascii="Helvetica Light" w:eastAsia="Tw Cen MT" w:hAnsi="Helvetica Light" w:cs="Arial"/>
                <w:kern w:val="3"/>
                <w:sz w:val="20"/>
                <w:szCs w:val="20"/>
                <w:lang w:eastAsia="it-IT" w:bidi="hi-IN"/>
              </w:rPr>
            </w:pPr>
          </w:p>
        </w:tc>
      </w:tr>
    </w:tbl>
    <w:p w14:paraId="46D26409" w14:textId="77777777" w:rsidR="00F30FA6" w:rsidRPr="00F30FA6" w:rsidRDefault="00F30FA6" w:rsidP="00F30FA6">
      <w:pPr>
        <w:tabs>
          <w:tab w:val="left" w:pos="3553"/>
          <w:tab w:val="right" w:pos="6552"/>
          <w:tab w:val="center" w:pos="7797"/>
        </w:tabs>
        <w:suppressAutoHyphens/>
        <w:autoSpaceDE w:val="0"/>
        <w:autoSpaceDN w:val="0"/>
        <w:spacing w:before="60" w:after="0" w:line="240" w:lineRule="auto"/>
        <w:ind w:right="414"/>
        <w:jc w:val="both"/>
        <w:textAlignment w:val="baseline"/>
        <w:rPr>
          <w:rFonts w:ascii="Tw Cen MT" w:eastAsia="Tw Cen MT" w:hAnsi="Tw Cen MT" w:cs="Tw Cen MT"/>
          <w:i/>
          <w:kern w:val="3"/>
          <w:sz w:val="24"/>
          <w:szCs w:val="24"/>
          <w:lang w:eastAsia="it-IT" w:bidi="hi-IN"/>
        </w:rPr>
      </w:pPr>
    </w:p>
    <w:p w14:paraId="105488E9"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16150BBE"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40703B3C"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2C9D4404"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2847116A"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4973DFAE"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7D58FDAF"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p>
    <w:p w14:paraId="5A091CDB" w14:textId="77777777" w:rsidR="00F30FA6" w:rsidRPr="00F30FA6" w:rsidRDefault="00F30FA6" w:rsidP="00F30FA6">
      <w:pPr>
        <w:suppressAutoHyphens/>
        <w:autoSpaceDE w:val="0"/>
        <w:autoSpaceDN w:val="0"/>
        <w:spacing w:before="60" w:after="0" w:line="360" w:lineRule="auto"/>
        <w:jc w:val="both"/>
        <w:textAlignment w:val="baseline"/>
        <w:rPr>
          <w:rFonts w:ascii="Helvetica Light" w:eastAsia="Times New Roman" w:hAnsi="Helvetica Light" w:cs="Tw Cen MT"/>
          <w:bCs/>
          <w:iCs/>
          <w:kern w:val="3"/>
          <w:u w:val="single"/>
          <w:lang w:bidi="hi-IN"/>
        </w:rPr>
      </w:pPr>
      <w:r w:rsidRPr="00F30FA6">
        <w:rPr>
          <w:rFonts w:ascii="Helvetica Light" w:eastAsia="Times New Roman" w:hAnsi="Helvetica Light" w:cs="Tw Cen MT"/>
          <w:bCs/>
          <w:iCs/>
          <w:kern w:val="3"/>
          <w:u w:val="single"/>
          <w:lang w:bidi="hi-IN"/>
        </w:rPr>
        <w:t>ALLEGATO 4</w:t>
      </w:r>
      <w:r w:rsidRPr="00F30FA6">
        <w:rPr>
          <w:rFonts w:ascii="Helvetica Light" w:eastAsia="Times New Roman" w:hAnsi="Helvetica Light" w:cs="Tw Cen MT"/>
          <w:bCs/>
          <w:iCs/>
          <w:kern w:val="3"/>
          <w:lang w:bidi="hi-IN"/>
        </w:rPr>
        <w:t xml:space="preserve"> (si veda versione file Allegato 4 in </w:t>
      </w:r>
      <w:proofErr w:type="spellStart"/>
      <w:r w:rsidRPr="00F30FA6">
        <w:rPr>
          <w:rFonts w:ascii="Helvetica Light" w:eastAsia="Times New Roman" w:hAnsi="Helvetica Light" w:cs="Tw Cen MT"/>
          <w:bCs/>
          <w:iCs/>
          <w:kern w:val="3"/>
          <w:lang w:bidi="hi-IN"/>
        </w:rPr>
        <w:t>excel</w:t>
      </w:r>
      <w:proofErr w:type="spellEnd"/>
      <w:r w:rsidRPr="00F30FA6">
        <w:rPr>
          <w:rFonts w:ascii="Helvetica Light" w:eastAsia="Times New Roman" w:hAnsi="Helvetica Light" w:cs="Tw Cen MT"/>
          <w:bCs/>
          <w:iCs/>
          <w:kern w:val="3"/>
          <w:lang w:bidi="hi-IN"/>
        </w:rPr>
        <w:t>)</w:t>
      </w:r>
    </w:p>
    <w:p w14:paraId="2AA4E82F" w14:textId="77777777" w:rsidR="00F30FA6" w:rsidRPr="00F30FA6" w:rsidRDefault="00F30FA6" w:rsidP="00F30FA6">
      <w:pPr>
        <w:suppressAutoHyphens/>
        <w:autoSpaceDE w:val="0"/>
        <w:autoSpaceDN w:val="0"/>
        <w:spacing w:before="60" w:after="0" w:line="360" w:lineRule="auto"/>
        <w:jc w:val="both"/>
        <w:textAlignment w:val="baseline"/>
        <w:rPr>
          <w:rFonts w:ascii="Tw Cen MT" w:eastAsia="Tw Cen MT" w:hAnsi="Tw Cen MT" w:cs="Tw Cen MT"/>
          <w:i/>
          <w:noProof/>
          <w:kern w:val="3"/>
          <w:sz w:val="24"/>
          <w:szCs w:val="24"/>
          <w:lang w:eastAsia="it-IT" w:bidi="hi-IN"/>
        </w:rPr>
      </w:pPr>
      <w:r w:rsidRPr="00F30FA6">
        <w:rPr>
          <w:rFonts w:ascii="Tw Cen MT" w:eastAsia="Tw Cen MT" w:hAnsi="Tw Cen MT" w:cs="Tw Cen MT"/>
          <w:i/>
          <w:noProof/>
          <w:kern w:val="3"/>
          <w:sz w:val="24"/>
          <w:szCs w:val="24"/>
          <w:lang w:eastAsia="it-IT" w:bidi="hi-IN"/>
        </w:rPr>
        <w:lastRenderedPageBreak/>
        <w:drawing>
          <wp:inline distT="0" distB="0" distL="0" distR="0" wp14:anchorId="3B49ED95" wp14:editId="1E2C35E3">
            <wp:extent cx="5920740" cy="9325227"/>
            <wp:effectExtent l="0" t="0" r="381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6541" cy="9334363"/>
                    </a:xfrm>
                    <a:prstGeom prst="rect">
                      <a:avLst/>
                    </a:prstGeom>
                    <a:noFill/>
                    <a:ln>
                      <a:noFill/>
                    </a:ln>
                  </pic:spPr>
                </pic:pic>
              </a:graphicData>
            </a:graphic>
          </wp:inline>
        </w:drawing>
      </w:r>
    </w:p>
    <w:p w14:paraId="136C18C3" w14:textId="77777777" w:rsidR="00F30FA6" w:rsidRPr="00F30FA6" w:rsidRDefault="00F30FA6" w:rsidP="00F30FA6">
      <w:pPr>
        <w:suppressAutoHyphens/>
        <w:autoSpaceDE w:val="0"/>
        <w:autoSpaceDN w:val="0"/>
        <w:spacing w:before="60" w:after="0" w:line="360" w:lineRule="auto"/>
        <w:jc w:val="both"/>
        <w:textAlignment w:val="baseline"/>
        <w:rPr>
          <w:rFonts w:ascii="Calibri" w:eastAsia="Times New Roman" w:hAnsi="Calibri" w:cs="Tw Cen MT"/>
          <w:bCs/>
          <w:i/>
          <w:kern w:val="3"/>
          <w:sz w:val="32"/>
          <w:szCs w:val="28"/>
          <w:lang w:bidi="hi-IN"/>
        </w:rPr>
      </w:pPr>
      <w:r w:rsidRPr="00F30FA6">
        <w:rPr>
          <w:rFonts w:ascii="Tw Cen MT" w:eastAsia="Tw Cen MT" w:hAnsi="Tw Cen MT" w:cs="Tw Cen MT"/>
          <w:i/>
          <w:noProof/>
          <w:kern w:val="3"/>
          <w:sz w:val="24"/>
          <w:szCs w:val="24"/>
          <w:lang w:eastAsia="it-IT" w:bidi="hi-IN"/>
        </w:rPr>
        <w:lastRenderedPageBreak/>
        <w:drawing>
          <wp:inline distT="0" distB="0" distL="0" distR="0" wp14:anchorId="211C0741" wp14:editId="4B4F0E85">
            <wp:extent cx="6103620" cy="5218430"/>
            <wp:effectExtent l="0" t="0" r="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3620" cy="5218430"/>
                    </a:xfrm>
                    <a:prstGeom prst="rect">
                      <a:avLst/>
                    </a:prstGeom>
                    <a:noFill/>
                    <a:ln>
                      <a:noFill/>
                    </a:ln>
                  </pic:spPr>
                </pic:pic>
              </a:graphicData>
            </a:graphic>
          </wp:inline>
        </w:drawing>
      </w:r>
    </w:p>
    <w:p w14:paraId="34FEA178" w14:textId="77777777" w:rsidR="00F30FA6" w:rsidRPr="00F30FA6" w:rsidRDefault="00F30FA6" w:rsidP="00F30FA6">
      <w:pPr>
        <w:pageBreakBefore/>
        <w:suppressAutoHyphens/>
        <w:spacing w:after="200" w:line="276" w:lineRule="auto"/>
        <w:ind w:left="576"/>
        <w:jc w:val="both"/>
        <w:textAlignment w:val="baseline"/>
        <w:rPr>
          <w:rFonts w:ascii="Calibri" w:eastAsia="Times New Roman" w:hAnsi="Calibri" w:cs="Calibri"/>
          <w:bCs/>
          <w:kern w:val="1"/>
          <w:sz w:val="32"/>
          <w:szCs w:val="28"/>
          <w:u w:val="single"/>
          <w:lang w:bidi="hi-IN"/>
        </w:rPr>
      </w:pPr>
      <w:r w:rsidRPr="00F30FA6">
        <w:rPr>
          <w:rFonts w:ascii="Calibri" w:eastAsia="Times New Roman" w:hAnsi="Calibri" w:cs="Calibri"/>
          <w:bCs/>
          <w:kern w:val="1"/>
          <w:sz w:val="32"/>
          <w:szCs w:val="28"/>
          <w:u w:val="single"/>
          <w:lang w:bidi="hi-IN"/>
        </w:rPr>
        <w:lastRenderedPageBreak/>
        <w:t>ALLEGATO 5</w:t>
      </w:r>
    </w:p>
    <w:p w14:paraId="27854E04" w14:textId="77777777" w:rsidR="00F30FA6" w:rsidRPr="00F30FA6" w:rsidRDefault="00F30FA6" w:rsidP="00F30FA6">
      <w:pPr>
        <w:suppressAutoHyphens/>
        <w:autoSpaceDE w:val="0"/>
        <w:spacing w:after="0" w:line="100" w:lineRule="atLeast"/>
        <w:jc w:val="center"/>
        <w:textAlignment w:val="baseline"/>
        <w:rPr>
          <w:rFonts w:ascii="Tw Cen MT" w:eastAsia="Tw Cen MT" w:hAnsi="Tw Cen MT" w:cs="Calibri"/>
          <w:kern w:val="1"/>
          <w:sz w:val="36"/>
          <w:szCs w:val="36"/>
          <w:lang w:eastAsia="zh-CN" w:bidi="hi-IN"/>
        </w:rPr>
      </w:pPr>
    </w:p>
    <w:p w14:paraId="400EA5A0" w14:textId="77777777" w:rsidR="00F30FA6" w:rsidRPr="00F30FA6" w:rsidRDefault="00F30FA6" w:rsidP="00F30FA6">
      <w:pPr>
        <w:suppressAutoHyphens/>
        <w:autoSpaceDE w:val="0"/>
        <w:spacing w:after="0" w:line="100" w:lineRule="atLeast"/>
        <w:jc w:val="center"/>
        <w:textAlignment w:val="baseline"/>
        <w:rPr>
          <w:rFonts w:ascii="Tw Cen MT" w:eastAsia="Tw Cen MT" w:hAnsi="Tw Cen MT" w:cs="Calibri"/>
          <w:kern w:val="1"/>
          <w:sz w:val="24"/>
          <w:szCs w:val="24"/>
          <w:lang w:eastAsia="zh-CN" w:bidi="hi-IN"/>
        </w:rPr>
      </w:pPr>
      <w:r w:rsidRPr="00F30FA6">
        <w:rPr>
          <w:rFonts w:ascii="Tw Cen MT" w:eastAsia="Tw Cen MT" w:hAnsi="Tw Cen MT" w:cs="Calibri"/>
          <w:kern w:val="1"/>
          <w:sz w:val="36"/>
          <w:szCs w:val="36"/>
          <w:lang w:eastAsia="zh-CN" w:bidi="hi-IN"/>
        </w:rPr>
        <w:t>DIRITTO DI ACCESSO AI DOCUMENTI AMMINISTRATIVI</w:t>
      </w:r>
    </w:p>
    <w:p w14:paraId="0CF4D17B" w14:textId="77777777" w:rsidR="00F30FA6" w:rsidRPr="00F30FA6" w:rsidRDefault="00F30FA6" w:rsidP="00F30FA6">
      <w:pPr>
        <w:suppressAutoHyphens/>
        <w:autoSpaceDE w:val="0"/>
        <w:spacing w:after="0" w:line="100" w:lineRule="atLeast"/>
        <w:jc w:val="center"/>
        <w:textAlignment w:val="baseline"/>
        <w:rPr>
          <w:rFonts w:ascii="Tw Cen MT" w:eastAsia="Tw Cen MT" w:hAnsi="Tw Cen MT" w:cs="Calibri"/>
          <w:kern w:val="1"/>
          <w:sz w:val="24"/>
          <w:szCs w:val="24"/>
          <w:lang w:eastAsia="zh-CN" w:bidi="hi-IN"/>
        </w:rPr>
      </w:pPr>
      <w:r w:rsidRPr="00F30FA6">
        <w:rPr>
          <w:rFonts w:ascii="Tw Cen MT" w:eastAsia="Tw Cen MT" w:hAnsi="Tw Cen MT" w:cs="Calibri"/>
          <w:kern w:val="1"/>
          <w:sz w:val="24"/>
          <w:szCs w:val="24"/>
          <w:lang w:eastAsia="zh-CN" w:bidi="hi-IN"/>
        </w:rPr>
        <w:t>Informativa ai sensi della legge 241/1990</w:t>
      </w:r>
    </w:p>
    <w:p w14:paraId="271513CF"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p>
    <w:p w14:paraId="6EA5A18C"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Tw Cen MT" w:eastAsia="Tw Cen MT" w:hAnsi="Tw Cen MT" w:cs="Calibri"/>
          <w:kern w:val="1"/>
          <w:sz w:val="24"/>
          <w:szCs w:val="24"/>
          <w:lang w:eastAsia="zh-CN" w:bidi="hi-IN"/>
        </w:rPr>
        <w:t>Il diritto di accesso agli atti relativi al bando è tutelato ai sensi della legge 7 agosto 1990, n. 241 (Nuove norme in materia di procedimento amministrativo e di diritto di accesso ai documenti amministrativi).</w:t>
      </w:r>
    </w:p>
    <w:p w14:paraId="63335E49"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Tw Cen MT" w:eastAsia="Tw Cen MT" w:hAnsi="Tw Cen MT" w:cs="Calibri"/>
          <w:kern w:val="1"/>
          <w:sz w:val="24"/>
          <w:szCs w:val="24"/>
          <w:lang w:eastAsia="zh-CN" w:bidi="hi-IN"/>
        </w:rPr>
        <w:t>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w:t>
      </w:r>
    </w:p>
    <w:p w14:paraId="44B4FC0C"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Tw Cen MT" w:eastAsia="Tw Cen MT" w:hAnsi="Tw Cen MT" w:cs="Calibri"/>
          <w:kern w:val="1"/>
          <w:sz w:val="24"/>
          <w:szCs w:val="24"/>
          <w:lang w:eastAsia="zh-CN" w:bidi="hi-IN"/>
        </w:rPr>
        <w:t xml:space="preserve">Per la consultazione o la richiesta di copie - conformi o in carta libera - è possibile presentare </w:t>
      </w:r>
      <w:r w:rsidRPr="00F30FA6">
        <w:rPr>
          <w:rFonts w:ascii="Tw Cen MT" w:eastAsia="Tw Cen MT" w:hAnsi="Tw Cen MT" w:cs="Calibri"/>
          <w:b/>
          <w:bCs/>
          <w:kern w:val="1"/>
          <w:sz w:val="24"/>
          <w:szCs w:val="24"/>
          <w:lang w:eastAsia="zh-CN" w:bidi="hi-IN"/>
        </w:rPr>
        <w:t xml:space="preserve">domanda verbale o scritta </w:t>
      </w:r>
      <w:r w:rsidRPr="00F30FA6">
        <w:rPr>
          <w:rFonts w:ascii="Tw Cen MT" w:eastAsia="Tw Cen MT" w:hAnsi="Tw Cen MT" w:cs="Calibri"/>
          <w:kern w:val="1"/>
          <w:sz w:val="24"/>
          <w:szCs w:val="24"/>
          <w:lang w:eastAsia="zh-CN" w:bidi="hi-IN"/>
        </w:rPr>
        <w:t>agli uffici competenti:</w:t>
      </w:r>
    </w:p>
    <w:tbl>
      <w:tblPr>
        <w:tblW w:w="9531" w:type="dxa"/>
        <w:tblInd w:w="108" w:type="dxa"/>
        <w:tblLayout w:type="fixed"/>
        <w:tblLook w:val="0000" w:firstRow="0" w:lastRow="0" w:firstColumn="0" w:lastColumn="0" w:noHBand="0" w:noVBand="0"/>
      </w:tblPr>
      <w:tblGrid>
        <w:gridCol w:w="2302"/>
        <w:gridCol w:w="7229"/>
      </w:tblGrid>
      <w:tr w:rsidR="00F30FA6" w:rsidRPr="00F30FA6" w14:paraId="77D2AD1A" w14:textId="77777777" w:rsidTr="00A406B7">
        <w:trPr>
          <w:trHeight w:val="340"/>
        </w:trPr>
        <w:tc>
          <w:tcPr>
            <w:tcW w:w="2302" w:type="dxa"/>
            <w:tcBorders>
              <w:right w:val="single" w:sz="4" w:space="0" w:color="000000"/>
            </w:tcBorders>
            <w:shd w:val="clear" w:color="auto" w:fill="auto"/>
          </w:tcPr>
          <w:p w14:paraId="6E3636EB" w14:textId="77777777" w:rsidR="00F30FA6" w:rsidRPr="00F30FA6" w:rsidRDefault="00F30FA6" w:rsidP="00F30FA6">
            <w:pPr>
              <w:suppressAutoHyphens/>
              <w:autoSpaceDE w:val="0"/>
              <w:spacing w:after="0" w:line="100" w:lineRule="atLeast"/>
              <w:jc w:val="right"/>
              <w:textAlignment w:val="baseline"/>
              <w:rPr>
                <w:rFonts w:ascii="Tw Cen MT" w:eastAsia="Tw Cen MT" w:hAnsi="Tw Cen MT" w:cs="Calibri"/>
                <w:kern w:val="1"/>
                <w:sz w:val="24"/>
                <w:szCs w:val="24"/>
                <w:lang w:eastAsia="zh-CN" w:bidi="hi-IN"/>
              </w:rPr>
            </w:pPr>
            <w:r w:rsidRPr="00F30FA6">
              <w:rPr>
                <w:rFonts w:ascii="Tw Cen MT" w:eastAsia="Tw Cen MT" w:hAnsi="Tw Cen MT" w:cs="Calibri"/>
                <w:i/>
                <w:kern w:val="1"/>
                <w:sz w:val="24"/>
                <w:szCs w:val="24"/>
                <w:lang w:eastAsia="zh-CN" w:bidi="hi-IN"/>
              </w:rPr>
              <w:t>D.C./D.G.</w:t>
            </w:r>
          </w:p>
        </w:tc>
        <w:tc>
          <w:tcPr>
            <w:tcW w:w="7229" w:type="dxa"/>
            <w:tcBorders>
              <w:top w:val="single" w:sz="4" w:space="0" w:color="000000"/>
              <w:left w:val="single" w:sz="4" w:space="0" w:color="000000"/>
              <w:bottom w:val="single" w:sz="4" w:space="0" w:color="000000"/>
              <w:right w:val="single" w:sz="4" w:space="0" w:color="000000"/>
            </w:tcBorders>
          </w:tcPr>
          <w:p w14:paraId="30E5B80E"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Helvetica Light" w:eastAsia="Tw Cen MT" w:hAnsi="Helvetica Light" w:cs="Calibri"/>
                <w:kern w:val="1"/>
                <w:lang w:eastAsia="zh-CN" w:bidi="hi-IN"/>
              </w:rPr>
              <w:t>Direzione Generale Sviluppo Città metropolitana, Giovani e Comunicazione</w:t>
            </w:r>
          </w:p>
        </w:tc>
      </w:tr>
      <w:tr w:rsidR="00F30FA6" w:rsidRPr="00F30FA6" w14:paraId="1886A988" w14:textId="77777777" w:rsidTr="00A406B7">
        <w:trPr>
          <w:trHeight w:val="340"/>
        </w:trPr>
        <w:tc>
          <w:tcPr>
            <w:tcW w:w="2302" w:type="dxa"/>
            <w:tcBorders>
              <w:right w:val="single" w:sz="4" w:space="0" w:color="000000"/>
            </w:tcBorders>
            <w:shd w:val="clear" w:color="auto" w:fill="auto"/>
          </w:tcPr>
          <w:p w14:paraId="6847AB3D" w14:textId="77777777" w:rsidR="00F30FA6" w:rsidRPr="00F30FA6" w:rsidRDefault="00F30FA6" w:rsidP="00F30FA6">
            <w:pPr>
              <w:suppressAutoHyphens/>
              <w:autoSpaceDE w:val="0"/>
              <w:spacing w:after="0" w:line="100" w:lineRule="atLeast"/>
              <w:jc w:val="right"/>
              <w:textAlignment w:val="baseline"/>
              <w:rPr>
                <w:rFonts w:ascii="Tw Cen MT" w:eastAsia="Tw Cen MT" w:hAnsi="Tw Cen MT" w:cs="Calibri"/>
                <w:kern w:val="1"/>
                <w:sz w:val="24"/>
                <w:szCs w:val="24"/>
                <w:lang w:eastAsia="zh-CN" w:bidi="hi-IN"/>
              </w:rPr>
            </w:pPr>
            <w:r w:rsidRPr="00F30FA6">
              <w:rPr>
                <w:rFonts w:ascii="Tw Cen MT" w:eastAsia="Tw Cen MT" w:hAnsi="Tw Cen MT" w:cs="Calibri"/>
                <w:i/>
                <w:kern w:val="1"/>
                <w:sz w:val="24"/>
                <w:szCs w:val="24"/>
                <w:lang w:eastAsia="zh-CN" w:bidi="hi-IN"/>
              </w:rPr>
              <w:t>U.O./Struttura</w:t>
            </w:r>
          </w:p>
        </w:tc>
        <w:tc>
          <w:tcPr>
            <w:tcW w:w="7229" w:type="dxa"/>
            <w:tcBorders>
              <w:top w:val="single" w:sz="4" w:space="0" w:color="000000"/>
              <w:left w:val="single" w:sz="4" w:space="0" w:color="000000"/>
              <w:bottom w:val="single" w:sz="4" w:space="0" w:color="000000"/>
              <w:right w:val="single" w:sz="4" w:space="0" w:color="000000"/>
            </w:tcBorders>
          </w:tcPr>
          <w:p w14:paraId="20813979"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Helvetica Light" w:eastAsia="Tw Cen MT" w:hAnsi="Helvetica Light" w:cs="Calibri"/>
                <w:kern w:val="1"/>
                <w:lang w:eastAsia="zh-CN" w:bidi="hi-IN"/>
              </w:rPr>
              <w:t xml:space="preserve">Politiche giovanili </w:t>
            </w:r>
          </w:p>
        </w:tc>
      </w:tr>
      <w:tr w:rsidR="00F30FA6" w:rsidRPr="00F30FA6" w14:paraId="1327ABEC" w14:textId="77777777" w:rsidTr="00A406B7">
        <w:trPr>
          <w:trHeight w:val="340"/>
        </w:trPr>
        <w:tc>
          <w:tcPr>
            <w:tcW w:w="2302" w:type="dxa"/>
            <w:tcBorders>
              <w:right w:val="single" w:sz="4" w:space="0" w:color="000000"/>
            </w:tcBorders>
            <w:shd w:val="clear" w:color="auto" w:fill="auto"/>
          </w:tcPr>
          <w:p w14:paraId="01228054" w14:textId="77777777" w:rsidR="00F30FA6" w:rsidRPr="00F30FA6" w:rsidRDefault="00F30FA6" w:rsidP="00F30FA6">
            <w:pPr>
              <w:suppressAutoHyphens/>
              <w:autoSpaceDE w:val="0"/>
              <w:spacing w:after="0" w:line="100" w:lineRule="atLeast"/>
              <w:jc w:val="right"/>
              <w:textAlignment w:val="baseline"/>
              <w:rPr>
                <w:rFonts w:ascii="Tw Cen MT" w:eastAsia="Tw Cen MT" w:hAnsi="Tw Cen MT" w:cs="Calibri"/>
                <w:kern w:val="1"/>
                <w:sz w:val="24"/>
                <w:szCs w:val="24"/>
                <w:lang w:eastAsia="zh-CN" w:bidi="hi-IN"/>
              </w:rPr>
            </w:pPr>
            <w:r w:rsidRPr="00F30FA6">
              <w:rPr>
                <w:rFonts w:ascii="Tw Cen MT" w:eastAsia="Tw Cen MT" w:hAnsi="Tw Cen MT" w:cs="Calibri"/>
                <w:i/>
                <w:kern w:val="1"/>
                <w:sz w:val="24"/>
                <w:szCs w:val="24"/>
                <w:lang w:eastAsia="zh-CN" w:bidi="hi-IN"/>
              </w:rPr>
              <w:t>Indirizzo</w:t>
            </w:r>
          </w:p>
        </w:tc>
        <w:tc>
          <w:tcPr>
            <w:tcW w:w="7229" w:type="dxa"/>
            <w:tcBorders>
              <w:top w:val="single" w:sz="4" w:space="0" w:color="000000"/>
              <w:left w:val="single" w:sz="4" w:space="0" w:color="000000"/>
              <w:bottom w:val="single" w:sz="4" w:space="0" w:color="000000"/>
              <w:right w:val="single" w:sz="4" w:space="0" w:color="000000"/>
            </w:tcBorders>
          </w:tcPr>
          <w:p w14:paraId="23A1D9A7"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Helvetica Light" w:eastAsia="Tw Cen MT" w:hAnsi="Helvetica Light" w:cs="Calibri"/>
                <w:kern w:val="1"/>
                <w:lang w:eastAsia="zh-CN" w:bidi="hi-IN"/>
              </w:rPr>
              <w:t>Piazza Città di Lombardia</w:t>
            </w:r>
          </w:p>
        </w:tc>
      </w:tr>
      <w:tr w:rsidR="00F30FA6" w:rsidRPr="00F30FA6" w14:paraId="66F7BB83" w14:textId="77777777" w:rsidTr="00A406B7">
        <w:trPr>
          <w:trHeight w:val="340"/>
        </w:trPr>
        <w:tc>
          <w:tcPr>
            <w:tcW w:w="2302" w:type="dxa"/>
            <w:tcBorders>
              <w:right w:val="single" w:sz="4" w:space="0" w:color="000000"/>
            </w:tcBorders>
            <w:shd w:val="clear" w:color="auto" w:fill="auto"/>
          </w:tcPr>
          <w:p w14:paraId="73FB29F3" w14:textId="77777777" w:rsidR="00F30FA6" w:rsidRPr="00F30FA6" w:rsidRDefault="00F30FA6" w:rsidP="00F30FA6">
            <w:pPr>
              <w:suppressAutoHyphens/>
              <w:autoSpaceDE w:val="0"/>
              <w:spacing w:after="0" w:line="100" w:lineRule="atLeast"/>
              <w:jc w:val="right"/>
              <w:textAlignment w:val="baseline"/>
              <w:rPr>
                <w:rFonts w:ascii="Tw Cen MT" w:eastAsia="Tw Cen MT" w:hAnsi="Tw Cen MT" w:cs="Calibri"/>
                <w:kern w:val="1"/>
                <w:sz w:val="24"/>
                <w:szCs w:val="24"/>
                <w:lang w:eastAsia="zh-CN" w:bidi="hi-IN"/>
              </w:rPr>
            </w:pPr>
            <w:r w:rsidRPr="00F30FA6">
              <w:rPr>
                <w:rFonts w:ascii="Tw Cen MT" w:eastAsia="Tw Cen MT" w:hAnsi="Tw Cen MT" w:cs="Calibri"/>
                <w:i/>
                <w:kern w:val="1"/>
                <w:sz w:val="24"/>
                <w:szCs w:val="24"/>
                <w:lang w:eastAsia="zh-CN" w:bidi="hi-IN"/>
              </w:rPr>
              <w:t>Telefono</w:t>
            </w:r>
          </w:p>
        </w:tc>
        <w:tc>
          <w:tcPr>
            <w:tcW w:w="7229" w:type="dxa"/>
            <w:tcBorders>
              <w:top w:val="single" w:sz="4" w:space="0" w:color="000000"/>
              <w:left w:val="single" w:sz="4" w:space="0" w:color="000000"/>
              <w:bottom w:val="single" w:sz="4" w:space="0" w:color="000000"/>
              <w:right w:val="single" w:sz="4" w:space="0" w:color="000000"/>
            </w:tcBorders>
          </w:tcPr>
          <w:p w14:paraId="05855417"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Helvetica Light" w:eastAsia="Tw Cen MT" w:hAnsi="Helvetica Light" w:cs="Calibri"/>
                <w:kern w:val="1"/>
                <w:lang w:eastAsia="zh-CN" w:bidi="hi-IN"/>
              </w:rPr>
              <w:t>02/6765.4956-0769</w:t>
            </w:r>
          </w:p>
        </w:tc>
      </w:tr>
      <w:tr w:rsidR="00F30FA6" w:rsidRPr="00F30FA6" w14:paraId="569AE49D" w14:textId="77777777" w:rsidTr="00A406B7">
        <w:trPr>
          <w:trHeight w:val="340"/>
        </w:trPr>
        <w:tc>
          <w:tcPr>
            <w:tcW w:w="2302" w:type="dxa"/>
            <w:tcBorders>
              <w:right w:val="single" w:sz="4" w:space="0" w:color="000000"/>
            </w:tcBorders>
            <w:shd w:val="clear" w:color="auto" w:fill="auto"/>
          </w:tcPr>
          <w:p w14:paraId="48E18388" w14:textId="77777777" w:rsidR="00F30FA6" w:rsidRPr="00F30FA6" w:rsidRDefault="00F30FA6" w:rsidP="00F30FA6">
            <w:pPr>
              <w:suppressAutoHyphens/>
              <w:autoSpaceDE w:val="0"/>
              <w:spacing w:after="0" w:line="100" w:lineRule="atLeast"/>
              <w:jc w:val="right"/>
              <w:textAlignment w:val="baseline"/>
              <w:rPr>
                <w:rFonts w:ascii="Tw Cen MT" w:eastAsia="Tw Cen MT" w:hAnsi="Tw Cen MT" w:cs="Calibri"/>
                <w:kern w:val="1"/>
                <w:sz w:val="24"/>
                <w:szCs w:val="24"/>
                <w:lang w:eastAsia="zh-CN" w:bidi="hi-IN"/>
              </w:rPr>
            </w:pPr>
            <w:r w:rsidRPr="00F30FA6">
              <w:rPr>
                <w:rFonts w:ascii="Tw Cen MT" w:eastAsia="Tw Cen MT" w:hAnsi="Tw Cen MT" w:cs="Calibri"/>
                <w:i/>
                <w:kern w:val="1"/>
                <w:sz w:val="24"/>
                <w:szCs w:val="24"/>
                <w:lang w:eastAsia="zh-CN" w:bidi="hi-IN"/>
              </w:rPr>
              <w:t>E-mail</w:t>
            </w:r>
          </w:p>
        </w:tc>
        <w:tc>
          <w:tcPr>
            <w:tcW w:w="7229" w:type="dxa"/>
            <w:tcBorders>
              <w:top w:val="single" w:sz="4" w:space="0" w:color="000000"/>
              <w:left w:val="single" w:sz="4" w:space="0" w:color="000000"/>
              <w:bottom w:val="single" w:sz="4" w:space="0" w:color="000000"/>
              <w:right w:val="single" w:sz="4" w:space="0" w:color="000000"/>
            </w:tcBorders>
          </w:tcPr>
          <w:p w14:paraId="0E7FC450"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Helvetica Light" w:eastAsia="Tw Cen MT" w:hAnsi="Helvetica Light" w:cs="Tw Cen MT"/>
                <w:kern w:val="1"/>
                <w:lang w:eastAsia="zh-CN" w:bidi="hi-IN"/>
              </w:rPr>
              <w:t>comunicazione_giovani_cittametropolitana</w:t>
            </w:r>
            <w:hyperlink r:id="rId9" w:history="1">
              <w:r w:rsidRPr="00F30FA6">
                <w:rPr>
                  <w:rFonts w:ascii="Helvetica Light" w:eastAsia="Tw Cen MT" w:hAnsi="Helvetica Light" w:cs="Tw Cen MT"/>
                  <w:kern w:val="1"/>
                  <w:u w:val="single"/>
                  <w:lang w:eastAsia="zh-CN" w:bidi="hi-IN"/>
                </w:rPr>
                <w:t>@pec.regione.lombardia.it</w:t>
              </w:r>
            </w:hyperlink>
          </w:p>
        </w:tc>
      </w:tr>
      <w:tr w:rsidR="00F30FA6" w:rsidRPr="00F30FA6" w14:paraId="62C9D27F" w14:textId="77777777" w:rsidTr="00A406B7">
        <w:trPr>
          <w:trHeight w:val="340"/>
        </w:trPr>
        <w:tc>
          <w:tcPr>
            <w:tcW w:w="2302" w:type="dxa"/>
            <w:tcBorders>
              <w:right w:val="single" w:sz="4" w:space="0" w:color="000000"/>
            </w:tcBorders>
            <w:shd w:val="clear" w:color="auto" w:fill="auto"/>
          </w:tcPr>
          <w:p w14:paraId="0F4133AE" w14:textId="77777777" w:rsidR="00F30FA6" w:rsidRPr="00F30FA6" w:rsidRDefault="00F30FA6" w:rsidP="00F30FA6">
            <w:pPr>
              <w:suppressAutoHyphens/>
              <w:autoSpaceDE w:val="0"/>
              <w:spacing w:after="0" w:line="100" w:lineRule="atLeast"/>
              <w:jc w:val="right"/>
              <w:textAlignment w:val="baseline"/>
              <w:rPr>
                <w:rFonts w:ascii="Tw Cen MT" w:eastAsia="Tw Cen MT" w:hAnsi="Tw Cen MT" w:cs="Calibri"/>
                <w:kern w:val="1"/>
                <w:sz w:val="24"/>
                <w:szCs w:val="24"/>
                <w:lang w:eastAsia="zh-CN" w:bidi="hi-IN"/>
              </w:rPr>
            </w:pPr>
            <w:r w:rsidRPr="00F30FA6">
              <w:rPr>
                <w:rFonts w:ascii="Tw Cen MT" w:eastAsia="Tw Cen MT" w:hAnsi="Tw Cen MT" w:cs="Calibri"/>
                <w:i/>
                <w:kern w:val="1"/>
                <w:sz w:val="24"/>
                <w:szCs w:val="24"/>
                <w:lang w:eastAsia="zh-CN" w:bidi="hi-IN"/>
              </w:rPr>
              <w:t>Orari di apertura al pubblico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5368491D"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Helvetica Light" w:eastAsia="Tw Cen MT" w:hAnsi="Helvetica Light" w:cs="Calibri"/>
                <w:kern w:val="1"/>
                <w:lang w:eastAsia="zh-CN" w:bidi="hi-IN"/>
              </w:rPr>
              <w:t>9.00-12.30 /14.30-16.30</w:t>
            </w:r>
          </w:p>
        </w:tc>
      </w:tr>
    </w:tbl>
    <w:p w14:paraId="739D40BA"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p>
    <w:p w14:paraId="72C923AB"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i/>
          <w:iCs/>
          <w:kern w:val="1"/>
          <w:sz w:val="24"/>
          <w:szCs w:val="24"/>
          <w:lang w:eastAsia="zh-CN" w:bidi="hi-IN"/>
        </w:rPr>
      </w:pPr>
    </w:p>
    <w:p w14:paraId="296A39F4" w14:textId="77777777" w:rsidR="00F30FA6" w:rsidRPr="00F30FA6" w:rsidRDefault="00F30FA6" w:rsidP="00F30FA6">
      <w:pPr>
        <w:suppressAutoHyphens/>
        <w:autoSpaceDE w:val="0"/>
        <w:spacing w:after="0" w:line="100" w:lineRule="atLeast"/>
        <w:jc w:val="both"/>
        <w:textAlignment w:val="baseline"/>
        <w:rPr>
          <w:rFonts w:ascii="Tw Cen MT" w:eastAsia="Tw Cen MT" w:hAnsi="Tw Cen MT" w:cs="Calibri"/>
          <w:kern w:val="1"/>
          <w:sz w:val="24"/>
          <w:szCs w:val="24"/>
          <w:lang w:eastAsia="zh-CN" w:bidi="hi-IN"/>
        </w:rPr>
      </w:pPr>
      <w:r w:rsidRPr="00F30FA6">
        <w:rPr>
          <w:rFonts w:ascii="Tw Cen MT" w:eastAsia="Tw Cen MT" w:hAnsi="Tw Cen MT" w:cs="Calibri"/>
          <w:kern w:val="1"/>
          <w:sz w:val="24"/>
          <w:szCs w:val="24"/>
          <w:lang w:eastAsia="zh-CN" w:bidi="hi-IN"/>
        </w:rPr>
        <w:t xml:space="preserve">La semplice </w:t>
      </w:r>
      <w:r w:rsidRPr="00F30FA6">
        <w:rPr>
          <w:rFonts w:ascii="Tw Cen MT" w:eastAsia="Tw Cen MT" w:hAnsi="Tw Cen MT" w:cs="Calibri"/>
          <w:b/>
          <w:bCs/>
          <w:kern w:val="1"/>
          <w:sz w:val="24"/>
          <w:szCs w:val="24"/>
          <w:lang w:eastAsia="zh-CN" w:bidi="hi-IN"/>
        </w:rPr>
        <w:t>visione e consultazione dei documenti è gratuita</w:t>
      </w:r>
      <w:r w:rsidRPr="00F30FA6">
        <w:rPr>
          <w:rFonts w:ascii="Tw Cen MT" w:eastAsia="Tw Cen MT" w:hAnsi="Tw Cen MT" w:cs="Calibri"/>
          <w:kern w:val="1"/>
          <w:sz w:val="24"/>
          <w:szCs w:val="24"/>
          <w:lang w:eastAsia="zh-CN" w:bidi="hi-IN"/>
        </w:rPr>
        <w:t>, mentre le modalità operative per il rilascio delle copie e i relativi costi di riproduzione sono definiti nel decreto n. 1806/2010, che li determina come segue:</w:t>
      </w:r>
    </w:p>
    <w:p w14:paraId="6B3E0F98" w14:textId="77777777" w:rsidR="00F30FA6" w:rsidRPr="00F30FA6" w:rsidRDefault="00F30FA6" w:rsidP="00DC7F7C">
      <w:pPr>
        <w:numPr>
          <w:ilvl w:val="0"/>
          <w:numId w:val="29"/>
        </w:numPr>
        <w:suppressAutoHyphens/>
        <w:autoSpaceDE w:val="0"/>
        <w:autoSpaceDN w:val="0"/>
        <w:spacing w:before="60" w:after="0" w:line="100" w:lineRule="atLeast"/>
        <w:jc w:val="both"/>
        <w:textAlignment w:val="baseline"/>
        <w:rPr>
          <w:rFonts w:ascii="Tw Cen MT" w:eastAsia="Tw Cen MT" w:hAnsi="Tw Cen MT" w:cs="Tw Cen MT"/>
          <w:i/>
          <w:kern w:val="3"/>
          <w:sz w:val="24"/>
          <w:szCs w:val="24"/>
          <w:lang w:eastAsia="it-IT" w:bidi="hi-IN"/>
        </w:rPr>
      </w:pPr>
      <w:r w:rsidRPr="00F30FA6">
        <w:rPr>
          <w:rFonts w:ascii="Tw Cen MT" w:eastAsia="Tw Cen MT" w:hAnsi="Tw Cen MT" w:cs="Tw Cen MT"/>
          <w:i/>
          <w:kern w:val="3"/>
          <w:sz w:val="24"/>
          <w:szCs w:val="24"/>
          <w:lang w:eastAsia="it-IT" w:bidi="hi-IN"/>
        </w:rPr>
        <w:t>la copia cartacea costa 0,10 euro per ciascun foglio (formato A4);</w:t>
      </w:r>
    </w:p>
    <w:p w14:paraId="46E91EC6" w14:textId="77777777" w:rsidR="00F30FA6" w:rsidRPr="00F30FA6" w:rsidRDefault="00F30FA6" w:rsidP="00DC7F7C">
      <w:pPr>
        <w:numPr>
          <w:ilvl w:val="0"/>
          <w:numId w:val="29"/>
        </w:numPr>
        <w:suppressAutoHyphens/>
        <w:autoSpaceDE w:val="0"/>
        <w:autoSpaceDN w:val="0"/>
        <w:spacing w:before="60" w:after="0" w:line="100" w:lineRule="atLeast"/>
        <w:jc w:val="both"/>
        <w:textAlignment w:val="baseline"/>
        <w:rPr>
          <w:rFonts w:ascii="Tw Cen MT" w:eastAsia="Tw Cen MT" w:hAnsi="Tw Cen MT" w:cs="Tw Cen MT"/>
          <w:i/>
          <w:kern w:val="3"/>
          <w:sz w:val="24"/>
          <w:szCs w:val="24"/>
          <w:lang w:eastAsia="it-IT" w:bidi="hi-IN"/>
        </w:rPr>
      </w:pPr>
      <w:r w:rsidRPr="00F30FA6">
        <w:rPr>
          <w:rFonts w:ascii="Tw Cen MT" w:eastAsia="Tw Cen MT" w:hAnsi="Tw Cen MT" w:cs="Tw Cen MT"/>
          <w:i/>
          <w:kern w:val="3"/>
          <w:sz w:val="24"/>
          <w:szCs w:val="24"/>
          <w:lang w:eastAsia="it-IT" w:bidi="hi-IN"/>
        </w:rPr>
        <w:t>la riproduzione su supporto informatico dell’interessato costa 2,00 euro;</w:t>
      </w:r>
    </w:p>
    <w:p w14:paraId="784E62C6" w14:textId="77777777" w:rsidR="00F30FA6" w:rsidRPr="00F30FA6" w:rsidRDefault="00F30FA6" w:rsidP="00DC7F7C">
      <w:pPr>
        <w:numPr>
          <w:ilvl w:val="0"/>
          <w:numId w:val="29"/>
        </w:numPr>
        <w:suppressAutoHyphens/>
        <w:autoSpaceDE w:val="0"/>
        <w:autoSpaceDN w:val="0"/>
        <w:spacing w:before="60" w:after="120" w:line="100" w:lineRule="atLeast"/>
        <w:jc w:val="both"/>
        <w:textAlignment w:val="baseline"/>
        <w:rPr>
          <w:rFonts w:ascii="Tw Cen MT" w:eastAsia="Tw Cen MT" w:hAnsi="Tw Cen MT" w:cs="Tw Cen MT"/>
          <w:i/>
          <w:kern w:val="3"/>
          <w:sz w:val="24"/>
          <w:szCs w:val="24"/>
          <w:lang w:eastAsia="it-IT" w:bidi="hi-IN"/>
        </w:rPr>
      </w:pPr>
      <w:r w:rsidRPr="00F30FA6">
        <w:rPr>
          <w:rFonts w:ascii="Tw Cen MT" w:eastAsia="Tw Cen MT" w:hAnsi="Tw Cen MT" w:cs="Tw Cen MT"/>
          <w:i/>
          <w:kern w:val="3"/>
          <w:sz w:val="24"/>
          <w:szCs w:val="24"/>
          <w:lang w:eastAsia="it-IT" w:bidi="hi-IN"/>
        </w:rPr>
        <w:t xml:space="preserve">le copie autentiche sono soggette ad imposta di bollo pari a </w:t>
      </w:r>
      <w:proofErr w:type="gramStart"/>
      <w:r w:rsidRPr="00F30FA6">
        <w:rPr>
          <w:rFonts w:ascii="Tw Cen MT" w:eastAsia="Tw Cen MT" w:hAnsi="Tw Cen MT" w:cs="Tw Cen MT"/>
          <w:i/>
          <w:kern w:val="3"/>
          <w:sz w:val="24"/>
          <w:szCs w:val="24"/>
          <w:lang w:eastAsia="it-IT" w:bidi="hi-IN"/>
        </w:rPr>
        <w:t>Euro</w:t>
      </w:r>
      <w:proofErr w:type="gramEnd"/>
      <w:r w:rsidRPr="00F30FA6">
        <w:rPr>
          <w:rFonts w:ascii="Tw Cen MT" w:eastAsia="Tw Cen MT" w:hAnsi="Tw Cen MT" w:cs="Tw Cen MT"/>
          <w:i/>
          <w:kern w:val="3"/>
          <w:sz w:val="24"/>
          <w:szCs w:val="24"/>
          <w:lang w:eastAsia="it-IT" w:bidi="hi-IN"/>
        </w:rPr>
        <w:t xml:space="preserve"> 16,00 ogni quattro facciate. Tale imposta è dovuta fin dalla richiesta, salvo ipotesi di esenzione da indicare in modo esplicito.</w:t>
      </w:r>
    </w:p>
    <w:p w14:paraId="723045C1"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lang w:eastAsia="zh-CN" w:bidi="hi-IN"/>
        </w:rPr>
      </w:pPr>
      <w:r w:rsidRPr="00F30FA6">
        <w:rPr>
          <w:rFonts w:ascii="Tw Cen MT" w:eastAsia="Tw Cen MT" w:hAnsi="Tw Cen MT" w:cs="Calibri"/>
          <w:kern w:val="1"/>
          <w:sz w:val="24"/>
          <w:szCs w:val="24"/>
          <w:lang w:eastAsia="zh-CN" w:bidi="hi-IN"/>
        </w:rPr>
        <w:t>Sono esenti dal contributo le Pubbliche Amministrazioni e le richieste per importi inferiori o uguali a 0,50.</w:t>
      </w:r>
    </w:p>
    <w:p w14:paraId="40F0F8D2" w14:textId="77777777" w:rsidR="00F30FA6" w:rsidRPr="00F30FA6" w:rsidRDefault="00F30FA6" w:rsidP="00F30FA6">
      <w:pPr>
        <w:pageBreakBefore/>
        <w:suppressAutoHyphens/>
        <w:spacing w:after="200" w:line="276" w:lineRule="auto"/>
        <w:ind w:left="576"/>
        <w:jc w:val="both"/>
        <w:textAlignment w:val="baseline"/>
        <w:rPr>
          <w:rFonts w:ascii="Calibri" w:eastAsia="Times New Roman" w:hAnsi="Calibri" w:cs="Calibri"/>
          <w:bCs/>
          <w:kern w:val="1"/>
          <w:sz w:val="32"/>
          <w:szCs w:val="28"/>
          <w:u w:val="single"/>
          <w:lang w:bidi="hi-IN"/>
        </w:rPr>
      </w:pPr>
      <w:r w:rsidRPr="00F30FA6">
        <w:rPr>
          <w:rFonts w:ascii="Calibri" w:eastAsia="Times New Roman" w:hAnsi="Calibri" w:cs="Calibri"/>
          <w:bCs/>
          <w:kern w:val="1"/>
          <w:sz w:val="32"/>
          <w:szCs w:val="28"/>
          <w:u w:val="single"/>
          <w:lang w:bidi="hi-IN"/>
        </w:rPr>
        <w:lastRenderedPageBreak/>
        <w:t>ALLEGATO 6</w:t>
      </w:r>
    </w:p>
    <w:p w14:paraId="778665EE" w14:textId="77777777" w:rsidR="00F30FA6" w:rsidRPr="00F30FA6" w:rsidRDefault="00F30FA6" w:rsidP="00F30FA6">
      <w:pPr>
        <w:suppressAutoHyphens/>
        <w:spacing w:after="200" w:line="276" w:lineRule="auto"/>
        <w:ind w:left="576"/>
        <w:jc w:val="both"/>
        <w:textAlignment w:val="baseline"/>
        <w:rPr>
          <w:rFonts w:ascii="Calibri" w:eastAsia="Times New Roman" w:hAnsi="Calibri" w:cs="Calibri"/>
          <w:bCs/>
          <w:kern w:val="1"/>
          <w:sz w:val="32"/>
          <w:szCs w:val="28"/>
          <w:u w:val="single"/>
          <w:lang w:bidi="hi-IN"/>
        </w:rPr>
      </w:pPr>
      <w:r w:rsidRPr="00F30FA6">
        <w:rPr>
          <w:rFonts w:ascii="Calibri" w:eastAsia="Times New Roman" w:hAnsi="Calibri" w:cs="Calibri"/>
          <w:bCs/>
          <w:kern w:val="1"/>
          <w:sz w:val="32"/>
          <w:szCs w:val="28"/>
          <w:lang w:bidi="hi-IN"/>
        </w:rPr>
        <w:t>RICHIESTA DI ACCESSO AGLI ATTI</w:t>
      </w:r>
      <w:bookmarkEnd w:id="2"/>
      <w:bookmarkEnd w:id="3"/>
      <w:bookmarkEnd w:id="4"/>
    </w:p>
    <w:bookmarkEnd w:id="5"/>
    <w:p w14:paraId="7A014CE6" w14:textId="77777777" w:rsidR="00F30FA6" w:rsidRPr="00F30FA6" w:rsidRDefault="00F30FA6" w:rsidP="00F30FA6">
      <w:pPr>
        <w:suppressAutoHyphens/>
        <w:spacing w:after="200" w:line="276" w:lineRule="auto"/>
        <w:jc w:val="center"/>
        <w:textAlignment w:val="baseline"/>
        <w:rPr>
          <w:rFonts w:ascii="Calibri" w:eastAsia="Tw Cen MT" w:hAnsi="Calibri" w:cs="Calibri"/>
          <w:bCs/>
          <w:kern w:val="1"/>
          <w:sz w:val="28"/>
          <w:szCs w:val="28"/>
          <w:lang w:bidi="hi-IN"/>
        </w:rPr>
      </w:pPr>
      <w:r w:rsidRPr="00F30FA6">
        <w:rPr>
          <w:rFonts w:ascii="Calibri" w:eastAsia="Tw Cen MT" w:hAnsi="Calibri" w:cs="Calibri"/>
          <w:bCs/>
          <w:kern w:val="1"/>
          <w:sz w:val="28"/>
          <w:szCs w:val="28"/>
          <w:lang w:bidi="hi-IN"/>
        </w:rPr>
        <w:t xml:space="preserve">(L. 241/1990 e L.R. 1/2012) </w:t>
      </w:r>
    </w:p>
    <w:p w14:paraId="1EF0140F" w14:textId="77777777" w:rsidR="00F30FA6" w:rsidRPr="00F30FA6" w:rsidRDefault="00F30FA6" w:rsidP="00F30FA6">
      <w:pPr>
        <w:suppressAutoHyphens/>
        <w:spacing w:after="120" w:line="276" w:lineRule="auto"/>
        <w:jc w:val="center"/>
        <w:textAlignment w:val="baseline"/>
        <w:rPr>
          <w:rFonts w:ascii="Calibri" w:eastAsia="Tw Cen MT" w:hAnsi="Calibri" w:cs="Calibri"/>
          <w:bCs/>
          <w:kern w:val="1"/>
          <w:sz w:val="28"/>
          <w:szCs w:val="28"/>
          <w:lang w:bidi="hi-IN"/>
        </w:rPr>
      </w:pPr>
    </w:p>
    <w:tbl>
      <w:tblPr>
        <w:tblW w:w="0" w:type="auto"/>
        <w:tblInd w:w="103" w:type="dxa"/>
        <w:tblLayout w:type="fixed"/>
        <w:tblCellMar>
          <w:bottom w:w="57" w:type="dxa"/>
        </w:tblCellMar>
        <w:tblLook w:val="0000" w:firstRow="0" w:lastRow="0" w:firstColumn="0" w:lastColumn="0" w:noHBand="0" w:noVBand="0"/>
      </w:tblPr>
      <w:tblGrid>
        <w:gridCol w:w="567"/>
        <w:gridCol w:w="709"/>
        <w:gridCol w:w="567"/>
        <w:gridCol w:w="2268"/>
        <w:gridCol w:w="284"/>
        <w:gridCol w:w="850"/>
        <w:gridCol w:w="851"/>
        <w:gridCol w:w="2693"/>
        <w:gridCol w:w="850"/>
      </w:tblGrid>
      <w:tr w:rsidR="00F30FA6" w:rsidRPr="00F30FA6" w14:paraId="215CEB81" w14:textId="77777777" w:rsidTr="00A406B7">
        <w:trPr>
          <w:trHeight w:val="567"/>
        </w:trPr>
        <w:tc>
          <w:tcPr>
            <w:tcW w:w="1843" w:type="dxa"/>
            <w:gridSpan w:val="3"/>
            <w:tcBorders>
              <w:top w:val="single" w:sz="4" w:space="0" w:color="000000"/>
              <w:left w:val="single" w:sz="4" w:space="0" w:color="000000"/>
            </w:tcBorders>
            <w:shd w:val="clear" w:color="auto" w:fill="auto"/>
            <w:vAlign w:val="center"/>
          </w:tcPr>
          <w:p w14:paraId="7B3E4AB4" w14:textId="77777777" w:rsidR="00F30FA6" w:rsidRPr="00F30FA6" w:rsidRDefault="00F30FA6" w:rsidP="00F30FA6">
            <w:pPr>
              <w:suppressAutoHyphens/>
              <w:spacing w:after="120" w:line="276" w:lineRule="auto"/>
              <w:ind w:right="-388"/>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Il/la sottoscritto/a</w:t>
            </w:r>
          </w:p>
        </w:tc>
        <w:tc>
          <w:tcPr>
            <w:tcW w:w="7796" w:type="dxa"/>
            <w:gridSpan w:val="6"/>
            <w:tcBorders>
              <w:top w:val="single" w:sz="4" w:space="0" w:color="000000"/>
              <w:right w:val="single" w:sz="4" w:space="0" w:color="000000"/>
            </w:tcBorders>
            <w:shd w:val="clear" w:color="auto" w:fill="auto"/>
            <w:vAlign w:val="center"/>
          </w:tcPr>
          <w:p w14:paraId="1FC4D1A1" w14:textId="77777777" w:rsidR="00F30FA6" w:rsidRPr="00F30FA6" w:rsidRDefault="00F30FA6" w:rsidP="00F30FA6">
            <w:pPr>
              <w:suppressAutoHyphens/>
              <w:spacing w:before="240" w:after="200" w:line="276" w:lineRule="auto"/>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br/>
              <w:t xml:space="preserve"> ____________________________________________________________________</w:t>
            </w:r>
          </w:p>
          <w:p w14:paraId="5CAAD93D"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(Nome Cognome)</w:t>
            </w:r>
          </w:p>
        </w:tc>
      </w:tr>
      <w:tr w:rsidR="00F30FA6" w:rsidRPr="00F30FA6" w14:paraId="347B8B23" w14:textId="77777777" w:rsidTr="00A406B7">
        <w:trPr>
          <w:trHeight w:val="567"/>
        </w:trPr>
        <w:tc>
          <w:tcPr>
            <w:tcW w:w="1276" w:type="dxa"/>
            <w:gridSpan w:val="2"/>
            <w:tcBorders>
              <w:left w:val="single" w:sz="4" w:space="0" w:color="000000"/>
            </w:tcBorders>
            <w:shd w:val="clear" w:color="auto" w:fill="auto"/>
            <w:vAlign w:val="center"/>
          </w:tcPr>
          <w:p w14:paraId="04C36E63" w14:textId="77777777" w:rsidR="00F30FA6" w:rsidRPr="00F30FA6" w:rsidRDefault="00F30FA6" w:rsidP="00F30FA6">
            <w:pPr>
              <w:suppressAutoHyphens/>
              <w:spacing w:after="120" w:line="276" w:lineRule="auto"/>
              <w:ind w:right="-388"/>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 xml:space="preserve">nato/a </w:t>
            </w:r>
            <w:proofErr w:type="spellStart"/>
            <w:r w:rsidRPr="00F30FA6">
              <w:rPr>
                <w:rFonts w:ascii="Calibri" w:eastAsia="Tw Cen MT" w:hAnsi="Calibri" w:cs="Calibri"/>
                <w:kern w:val="1"/>
                <w:lang w:eastAsia="zh-CN" w:bidi="hi-IN"/>
              </w:rPr>
              <w:t>a</w:t>
            </w:r>
            <w:proofErr w:type="spellEnd"/>
          </w:p>
        </w:tc>
        <w:tc>
          <w:tcPr>
            <w:tcW w:w="3119" w:type="dxa"/>
            <w:gridSpan w:val="3"/>
            <w:shd w:val="clear" w:color="auto" w:fill="auto"/>
            <w:vAlign w:val="bottom"/>
          </w:tcPr>
          <w:p w14:paraId="586E7A1F" w14:textId="77777777" w:rsidR="00F30FA6" w:rsidRPr="00F30FA6" w:rsidRDefault="00F30FA6" w:rsidP="00F30FA6">
            <w:pPr>
              <w:suppressAutoHyphens/>
              <w:spacing w:before="240" w:after="200" w:line="276" w:lineRule="auto"/>
              <w:ind w:left="-533" w:right="-557"/>
              <w:jc w:val="center"/>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t xml:space="preserve">__________________________ </w:t>
            </w:r>
          </w:p>
          <w:p w14:paraId="214FCCE8" w14:textId="77777777" w:rsidR="00F30FA6" w:rsidRPr="00F30FA6" w:rsidRDefault="00F30FA6" w:rsidP="00F30FA6">
            <w:pPr>
              <w:suppressAutoHyphens/>
              <w:spacing w:before="240" w:after="200" w:line="276" w:lineRule="auto"/>
              <w:ind w:left="-533" w:right="-557"/>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(Comune)</w:t>
            </w:r>
          </w:p>
        </w:tc>
        <w:tc>
          <w:tcPr>
            <w:tcW w:w="850" w:type="dxa"/>
            <w:shd w:val="clear" w:color="auto" w:fill="auto"/>
            <w:vAlign w:val="bottom"/>
          </w:tcPr>
          <w:p w14:paraId="0D74AB5D"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t>(____)</w:t>
            </w:r>
          </w:p>
          <w:p w14:paraId="4FDEC269"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(Prov.)</w:t>
            </w:r>
          </w:p>
        </w:tc>
        <w:tc>
          <w:tcPr>
            <w:tcW w:w="851" w:type="dxa"/>
            <w:shd w:val="clear" w:color="auto" w:fill="auto"/>
            <w:vAlign w:val="center"/>
          </w:tcPr>
          <w:p w14:paraId="2FD515C1" w14:textId="77777777" w:rsidR="00F30FA6" w:rsidRPr="00F30FA6" w:rsidRDefault="00F30FA6" w:rsidP="00F30FA6">
            <w:pPr>
              <w:suppressAutoHyphens/>
              <w:spacing w:before="240" w:after="200" w:line="276" w:lineRule="auto"/>
              <w:jc w:val="right"/>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il</w:t>
            </w:r>
          </w:p>
        </w:tc>
        <w:tc>
          <w:tcPr>
            <w:tcW w:w="3543" w:type="dxa"/>
            <w:gridSpan w:val="2"/>
            <w:tcBorders>
              <w:right w:val="single" w:sz="4" w:space="0" w:color="000000"/>
            </w:tcBorders>
            <w:shd w:val="clear" w:color="auto" w:fill="auto"/>
            <w:vAlign w:val="bottom"/>
          </w:tcPr>
          <w:p w14:paraId="1CB05E43"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t>_____ /_____ / __________</w:t>
            </w:r>
          </w:p>
          <w:p w14:paraId="351CFF51"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(gg/mm/</w:t>
            </w:r>
            <w:proofErr w:type="spellStart"/>
            <w:r w:rsidRPr="00F30FA6">
              <w:rPr>
                <w:rFonts w:ascii="Calibri" w:eastAsia="Tw Cen MT" w:hAnsi="Calibri" w:cs="Calibri"/>
                <w:kern w:val="1"/>
                <w:sz w:val="16"/>
                <w:lang w:eastAsia="zh-CN" w:bidi="hi-IN"/>
              </w:rPr>
              <w:t>aaaa</w:t>
            </w:r>
            <w:proofErr w:type="spellEnd"/>
            <w:r w:rsidRPr="00F30FA6">
              <w:rPr>
                <w:rFonts w:ascii="Calibri" w:eastAsia="Tw Cen MT" w:hAnsi="Calibri" w:cs="Calibri"/>
                <w:kern w:val="1"/>
                <w:sz w:val="16"/>
                <w:lang w:eastAsia="zh-CN" w:bidi="hi-IN"/>
              </w:rPr>
              <w:t>)</w:t>
            </w:r>
          </w:p>
        </w:tc>
      </w:tr>
      <w:tr w:rsidR="00F30FA6" w:rsidRPr="00F30FA6" w14:paraId="455F444B" w14:textId="77777777" w:rsidTr="00A406B7">
        <w:trPr>
          <w:trHeight w:val="567"/>
        </w:trPr>
        <w:tc>
          <w:tcPr>
            <w:tcW w:w="1276" w:type="dxa"/>
            <w:gridSpan w:val="2"/>
            <w:tcBorders>
              <w:left w:val="single" w:sz="4" w:space="0" w:color="000000"/>
            </w:tcBorders>
            <w:shd w:val="clear" w:color="auto" w:fill="auto"/>
            <w:vAlign w:val="center"/>
          </w:tcPr>
          <w:p w14:paraId="029586D9" w14:textId="77777777" w:rsidR="00F30FA6" w:rsidRPr="00F30FA6" w:rsidRDefault="00F30FA6" w:rsidP="00F30FA6">
            <w:pPr>
              <w:suppressAutoHyphens/>
              <w:spacing w:after="120" w:line="276" w:lineRule="auto"/>
              <w:ind w:right="-388"/>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residente in</w:t>
            </w:r>
          </w:p>
        </w:tc>
        <w:tc>
          <w:tcPr>
            <w:tcW w:w="3119" w:type="dxa"/>
            <w:gridSpan w:val="3"/>
            <w:shd w:val="clear" w:color="auto" w:fill="auto"/>
            <w:vAlign w:val="bottom"/>
          </w:tcPr>
          <w:p w14:paraId="3D62F119" w14:textId="77777777" w:rsidR="00F30FA6" w:rsidRPr="00F30FA6" w:rsidRDefault="00F30FA6" w:rsidP="00F30FA6">
            <w:pPr>
              <w:suppressAutoHyphens/>
              <w:spacing w:before="240" w:after="200" w:line="276" w:lineRule="auto"/>
              <w:ind w:left="-533" w:right="-557"/>
              <w:jc w:val="center"/>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t xml:space="preserve">__________________________ </w:t>
            </w:r>
          </w:p>
          <w:p w14:paraId="17C823C1"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(Comune)</w:t>
            </w:r>
          </w:p>
        </w:tc>
        <w:tc>
          <w:tcPr>
            <w:tcW w:w="850" w:type="dxa"/>
            <w:shd w:val="clear" w:color="auto" w:fill="auto"/>
            <w:vAlign w:val="bottom"/>
          </w:tcPr>
          <w:p w14:paraId="74105B28"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t>(____)</w:t>
            </w:r>
          </w:p>
          <w:p w14:paraId="328608A4"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(Prov.)</w:t>
            </w:r>
          </w:p>
        </w:tc>
        <w:tc>
          <w:tcPr>
            <w:tcW w:w="3544" w:type="dxa"/>
            <w:gridSpan w:val="2"/>
            <w:shd w:val="clear" w:color="auto" w:fill="auto"/>
            <w:vAlign w:val="bottom"/>
          </w:tcPr>
          <w:p w14:paraId="5B063FD6"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sz w:val="16"/>
                <w:lang w:eastAsia="zh-CN" w:bidi="hi-IN"/>
              </w:rPr>
            </w:pPr>
            <w:r w:rsidRPr="00F30FA6">
              <w:rPr>
                <w:rFonts w:ascii="Calibri" w:eastAsia="Tw Cen MT" w:hAnsi="Calibri" w:cs="Calibri"/>
                <w:kern w:val="1"/>
                <w:lang w:eastAsia="zh-CN" w:bidi="hi-IN"/>
              </w:rPr>
              <w:t>_____________________________</w:t>
            </w:r>
          </w:p>
          <w:p w14:paraId="19CBE0CB"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sz w:val="16"/>
                <w:lang w:eastAsia="zh-CN" w:bidi="hi-IN"/>
              </w:rPr>
              <w:t>(Via, Piazza, ecc.)</w:t>
            </w:r>
          </w:p>
        </w:tc>
        <w:tc>
          <w:tcPr>
            <w:tcW w:w="850" w:type="dxa"/>
            <w:tcBorders>
              <w:right w:val="single" w:sz="4" w:space="0" w:color="000000"/>
            </w:tcBorders>
            <w:shd w:val="clear" w:color="auto" w:fill="auto"/>
            <w:vAlign w:val="bottom"/>
          </w:tcPr>
          <w:p w14:paraId="3D7B7C60"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_____</w:t>
            </w:r>
            <w:r w:rsidRPr="00F30FA6">
              <w:rPr>
                <w:rFonts w:ascii="Calibri" w:eastAsia="Tw Cen MT" w:hAnsi="Calibri" w:cs="Calibri"/>
                <w:kern w:val="1"/>
                <w:sz w:val="16"/>
                <w:lang w:eastAsia="zh-CN" w:bidi="hi-IN"/>
              </w:rPr>
              <w:t xml:space="preserve"> (Numero)</w:t>
            </w:r>
          </w:p>
        </w:tc>
      </w:tr>
      <w:tr w:rsidR="00F30FA6" w:rsidRPr="00F30FA6" w14:paraId="21192969" w14:textId="77777777" w:rsidTr="00A406B7">
        <w:trPr>
          <w:trHeight w:val="567"/>
        </w:trPr>
        <w:tc>
          <w:tcPr>
            <w:tcW w:w="567" w:type="dxa"/>
            <w:vMerge w:val="restart"/>
            <w:tcBorders>
              <w:left w:val="single" w:sz="4" w:space="0" w:color="000000"/>
              <w:bottom w:val="single" w:sz="4" w:space="0" w:color="000000"/>
            </w:tcBorders>
            <w:shd w:val="clear" w:color="auto" w:fill="auto"/>
            <w:vAlign w:val="center"/>
          </w:tcPr>
          <w:p w14:paraId="72CBCDC8" w14:textId="77777777" w:rsidR="00F30FA6" w:rsidRPr="00F30FA6" w:rsidRDefault="00F30FA6" w:rsidP="00F30FA6">
            <w:pPr>
              <w:suppressAutoHyphens/>
              <w:spacing w:after="120" w:line="276" w:lineRule="auto"/>
              <w:ind w:right="-388"/>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tel.</w:t>
            </w:r>
          </w:p>
        </w:tc>
        <w:tc>
          <w:tcPr>
            <w:tcW w:w="3544" w:type="dxa"/>
            <w:gridSpan w:val="3"/>
            <w:shd w:val="clear" w:color="auto" w:fill="auto"/>
            <w:vAlign w:val="bottom"/>
          </w:tcPr>
          <w:p w14:paraId="0FA25803" w14:textId="77777777" w:rsidR="00F30FA6" w:rsidRPr="00F30FA6" w:rsidRDefault="00F30FA6" w:rsidP="00F30FA6">
            <w:pPr>
              <w:suppressAutoHyphens/>
              <w:spacing w:before="240" w:after="200" w:line="276" w:lineRule="auto"/>
              <w:ind w:left="-533" w:right="-557"/>
              <w:jc w:val="center"/>
              <w:textAlignment w:val="baseline"/>
              <w:rPr>
                <w:rFonts w:ascii="Calibri" w:eastAsia="Tw Cen MT" w:hAnsi="Calibri" w:cs="Calibri"/>
                <w:kern w:val="1"/>
                <w:sz w:val="24"/>
                <w:szCs w:val="24"/>
                <w:lang w:eastAsia="zh-CN" w:bidi="hi-IN"/>
              </w:rPr>
            </w:pPr>
            <w:r w:rsidRPr="00F30FA6">
              <w:rPr>
                <w:rFonts w:ascii="Calibri" w:eastAsia="Tw Cen MT" w:hAnsi="Calibri" w:cs="Calibri"/>
                <w:kern w:val="1"/>
                <w:lang w:eastAsia="zh-CN" w:bidi="hi-IN"/>
              </w:rPr>
              <w:t>______________________________</w:t>
            </w:r>
          </w:p>
        </w:tc>
        <w:tc>
          <w:tcPr>
            <w:tcW w:w="1134" w:type="dxa"/>
            <w:gridSpan w:val="2"/>
            <w:vMerge w:val="restart"/>
            <w:tcBorders>
              <w:bottom w:val="single" w:sz="4" w:space="0" w:color="000000"/>
            </w:tcBorders>
            <w:shd w:val="clear" w:color="auto" w:fill="auto"/>
            <w:vAlign w:val="bottom"/>
          </w:tcPr>
          <w:p w14:paraId="6217235C"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sz w:val="24"/>
                <w:szCs w:val="24"/>
                <w:lang w:eastAsia="zh-CN" w:bidi="hi-IN"/>
              </w:rPr>
            </w:pPr>
          </w:p>
        </w:tc>
        <w:tc>
          <w:tcPr>
            <w:tcW w:w="3544" w:type="dxa"/>
            <w:gridSpan w:val="2"/>
            <w:vMerge w:val="restart"/>
            <w:tcBorders>
              <w:bottom w:val="single" w:sz="4" w:space="0" w:color="000000"/>
            </w:tcBorders>
            <w:shd w:val="clear" w:color="auto" w:fill="auto"/>
            <w:vAlign w:val="bottom"/>
          </w:tcPr>
          <w:p w14:paraId="2CB46A13"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sz w:val="24"/>
                <w:szCs w:val="24"/>
                <w:lang w:eastAsia="zh-CN" w:bidi="hi-IN"/>
              </w:rPr>
            </w:pPr>
          </w:p>
        </w:tc>
        <w:tc>
          <w:tcPr>
            <w:tcW w:w="850" w:type="dxa"/>
            <w:vMerge w:val="restart"/>
            <w:tcBorders>
              <w:bottom w:val="single" w:sz="4" w:space="0" w:color="000000"/>
              <w:right w:val="single" w:sz="4" w:space="0" w:color="000000"/>
            </w:tcBorders>
            <w:shd w:val="clear" w:color="auto" w:fill="auto"/>
            <w:vAlign w:val="bottom"/>
          </w:tcPr>
          <w:p w14:paraId="205612BA"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4"/>
                <w:szCs w:val="24"/>
                <w:lang w:eastAsia="zh-CN" w:bidi="hi-IN"/>
              </w:rPr>
            </w:pPr>
          </w:p>
        </w:tc>
      </w:tr>
      <w:tr w:rsidR="00F30FA6" w:rsidRPr="00F30FA6" w14:paraId="4A7C77E7" w14:textId="77777777" w:rsidTr="00A406B7">
        <w:trPr>
          <w:trHeight w:val="283"/>
        </w:trPr>
        <w:tc>
          <w:tcPr>
            <w:tcW w:w="567" w:type="dxa"/>
            <w:vMerge/>
            <w:tcBorders>
              <w:left w:val="single" w:sz="4" w:space="0" w:color="000000"/>
              <w:bottom w:val="single" w:sz="4" w:space="0" w:color="000000"/>
            </w:tcBorders>
            <w:shd w:val="clear" w:color="auto" w:fill="auto"/>
            <w:vAlign w:val="center"/>
          </w:tcPr>
          <w:p w14:paraId="5D5671B1"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tc>
        <w:tc>
          <w:tcPr>
            <w:tcW w:w="3544" w:type="dxa"/>
            <w:gridSpan w:val="3"/>
            <w:tcBorders>
              <w:bottom w:val="single" w:sz="4" w:space="0" w:color="000000"/>
            </w:tcBorders>
            <w:shd w:val="clear" w:color="auto" w:fill="auto"/>
          </w:tcPr>
          <w:p w14:paraId="58547741" w14:textId="77777777" w:rsidR="00F30FA6" w:rsidRPr="00F30FA6" w:rsidRDefault="00F30FA6" w:rsidP="00F30FA6">
            <w:pPr>
              <w:suppressAutoHyphens/>
              <w:spacing w:before="240" w:after="200" w:line="276" w:lineRule="auto"/>
              <w:jc w:val="center"/>
              <w:textAlignment w:val="baseline"/>
              <w:rPr>
                <w:rFonts w:ascii="Tw Cen MT" w:eastAsia="Tw Cen MT" w:hAnsi="Tw Cen MT" w:cs="Tw Cen MT"/>
                <w:kern w:val="1"/>
                <w:sz w:val="24"/>
                <w:szCs w:val="24"/>
                <w:lang w:eastAsia="zh-CN" w:bidi="hi-IN"/>
              </w:rPr>
            </w:pPr>
            <w:r w:rsidRPr="00F30FA6">
              <w:rPr>
                <w:rFonts w:ascii="Calibri" w:eastAsia="Tw Cen MT" w:hAnsi="Calibri" w:cs="Calibri"/>
                <w:kern w:val="1"/>
                <w:sz w:val="16"/>
                <w:lang w:eastAsia="zh-CN" w:bidi="hi-IN"/>
              </w:rPr>
              <w:t>(Numero)</w:t>
            </w:r>
          </w:p>
        </w:tc>
        <w:tc>
          <w:tcPr>
            <w:tcW w:w="1134" w:type="dxa"/>
            <w:gridSpan w:val="2"/>
            <w:vMerge/>
            <w:tcBorders>
              <w:bottom w:val="single" w:sz="4" w:space="0" w:color="000000"/>
            </w:tcBorders>
            <w:shd w:val="clear" w:color="auto" w:fill="auto"/>
            <w:vAlign w:val="bottom"/>
          </w:tcPr>
          <w:p w14:paraId="3B6FDE4B"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tc>
        <w:tc>
          <w:tcPr>
            <w:tcW w:w="3544" w:type="dxa"/>
            <w:gridSpan w:val="2"/>
            <w:vMerge/>
            <w:tcBorders>
              <w:bottom w:val="single" w:sz="4" w:space="0" w:color="000000"/>
            </w:tcBorders>
            <w:shd w:val="clear" w:color="auto" w:fill="auto"/>
            <w:vAlign w:val="bottom"/>
          </w:tcPr>
          <w:p w14:paraId="4DAFA961"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tc>
        <w:tc>
          <w:tcPr>
            <w:tcW w:w="850" w:type="dxa"/>
            <w:vMerge/>
            <w:tcBorders>
              <w:bottom w:val="single" w:sz="4" w:space="0" w:color="000000"/>
              <w:right w:val="single" w:sz="4" w:space="0" w:color="000000"/>
            </w:tcBorders>
            <w:shd w:val="clear" w:color="auto" w:fill="auto"/>
            <w:vAlign w:val="bottom"/>
          </w:tcPr>
          <w:p w14:paraId="6701C8AD"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tc>
      </w:tr>
    </w:tbl>
    <w:p w14:paraId="2410B7B4"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lang w:bidi="hi-IN"/>
        </w:rPr>
      </w:pPr>
    </w:p>
    <w:p w14:paraId="3064459D" w14:textId="77777777" w:rsidR="00F30FA6" w:rsidRPr="00F30FA6" w:rsidRDefault="00F30FA6" w:rsidP="00F30FA6">
      <w:pPr>
        <w:suppressAutoHyphens/>
        <w:spacing w:after="200" w:line="276" w:lineRule="auto"/>
        <w:textAlignment w:val="baseline"/>
        <w:rPr>
          <w:rFonts w:ascii="Tw Cen MT" w:eastAsia="Tw Cen MT" w:hAnsi="Tw Cen MT" w:cs="Tw Cen MT"/>
          <w:kern w:val="1"/>
          <w:lang w:eastAsia="zh-CN" w:bidi="hi-IN"/>
        </w:rPr>
      </w:pPr>
      <w:r w:rsidRPr="00F30FA6">
        <w:rPr>
          <w:rFonts w:ascii="Calibri" w:eastAsia="Tw Cen MT" w:hAnsi="Calibri" w:cs="Calibri"/>
          <w:b/>
          <w:kern w:val="1"/>
          <w:lang w:bidi="hi-IN"/>
        </w:rPr>
        <w:t>Documento di identificazione</w:t>
      </w:r>
    </w:p>
    <w:tbl>
      <w:tblPr>
        <w:tblW w:w="0" w:type="auto"/>
        <w:tblInd w:w="5" w:type="dxa"/>
        <w:tblLayout w:type="fixed"/>
        <w:tblCellMar>
          <w:left w:w="0" w:type="dxa"/>
          <w:right w:w="0" w:type="dxa"/>
        </w:tblCellMar>
        <w:tblLook w:val="0000" w:firstRow="0" w:lastRow="0" w:firstColumn="0" w:lastColumn="0" w:noHBand="0" w:noVBand="0"/>
      </w:tblPr>
      <w:tblGrid>
        <w:gridCol w:w="988"/>
        <w:gridCol w:w="567"/>
        <w:gridCol w:w="411"/>
        <w:gridCol w:w="1312"/>
        <w:gridCol w:w="1310"/>
        <w:gridCol w:w="475"/>
        <w:gridCol w:w="837"/>
        <w:gridCol w:w="616"/>
        <w:gridCol w:w="40"/>
        <w:gridCol w:w="657"/>
        <w:gridCol w:w="2421"/>
      </w:tblGrid>
      <w:tr w:rsidR="00F30FA6" w:rsidRPr="00F30FA6" w14:paraId="70512A6E" w14:textId="77777777" w:rsidTr="00A406B7">
        <w:trPr>
          <w:trHeight w:val="510"/>
        </w:trPr>
        <w:tc>
          <w:tcPr>
            <w:tcW w:w="3278" w:type="dxa"/>
            <w:gridSpan w:val="4"/>
            <w:tcBorders>
              <w:top w:val="single" w:sz="4" w:space="0" w:color="000000"/>
              <w:left w:val="single" w:sz="4" w:space="0" w:color="000000"/>
            </w:tcBorders>
            <w:shd w:val="clear" w:color="auto" w:fill="auto"/>
            <w:vAlign w:val="center"/>
          </w:tcPr>
          <w:p w14:paraId="11CF6DFB" w14:textId="77777777" w:rsidR="00F30FA6" w:rsidRPr="00F30FA6" w:rsidRDefault="00F30FA6" w:rsidP="00F30FA6">
            <w:pPr>
              <w:suppressAutoHyphens/>
              <w:spacing w:after="120" w:line="276" w:lineRule="auto"/>
              <w:jc w:val="center"/>
              <w:textAlignment w:val="baseline"/>
              <w:rPr>
                <w:rFonts w:ascii="Tw Cen MT" w:eastAsia="Tw Cen MT" w:hAnsi="Tw Cen MT" w:cs="Tw Cen MT"/>
                <w:kern w:val="1"/>
                <w:lang w:eastAsia="zh-CN" w:bidi="hi-IN"/>
              </w:rPr>
            </w:pPr>
            <w:r w:rsidRPr="00F30FA6">
              <w:rPr>
                <w:rFonts w:ascii="Segoe UI Symbol" w:eastAsia="Tw Cen MT" w:hAnsi="Segoe UI Symbol" w:cs="Segoe UI Symbol"/>
                <w:kern w:val="1"/>
                <w:lang w:eastAsia="zh-CN" w:bidi="hi-IN"/>
              </w:rPr>
              <w:t>☐</w:t>
            </w:r>
            <w:r w:rsidRPr="00F30FA6">
              <w:rPr>
                <w:rFonts w:ascii="Calibri" w:eastAsia="Tw Cen MT" w:hAnsi="Calibri" w:cs="Calibri"/>
                <w:kern w:val="1"/>
                <w:lang w:eastAsia="zh-CN" w:bidi="hi-IN"/>
              </w:rPr>
              <w:t xml:space="preserve"> Carta d’identità</w:t>
            </w:r>
          </w:p>
        </w:tc>
        <w:tc>
          <w:tcPr>
            <w:tcW w:w="3278" w:type="dxa"/>
            <w:gridSpan w:val="5"/>
            <w:tcBorders>
              <w:top w:val="single" w:sz="4" w:space="0" w:color="000000"/>
            </w:tcBorders>
            <w:shd w:val="clear" w:color="auto" w:fill="auto"/>
            <w:vAlign w:val="center"/>
          </w:tcPr>
          <w:p w14:paraId="5DBAF6C5" w14:textId="77777777" w:rsidR="00F30FA6" w:rsidRPr="00F30FA6" w:rsidRDefault="00F30FA6" w:rsidP="00F30FA6">
            <w:pPr>
              <w:suppressAutoHyphens/>
              <w:spacing w:after="120" w:line="276" w:lineRule="auto"/>
              <w:jc w:val="center"/>
              <w:textAlignment w:val="baseline"/>
              <w:rPr>
                <w:rFonts w:ascii="Tw Cen MT" w:eastAsia="Tw Cen MT" w:hAnsi="Tw Cen MT" w:cs="Tw Cen MT"/>
                <w:kern w:val="1"/>
                <w:lang w:eastAsia="zh-CN" w:bidi="hi-IN"/>
              </w:rPr>
            </w:pPr>
            <w:r w:rsidRPr="00F30FA6">
              <w:rPr>
                <w:rFonts w:ascii="Segoe UI Symbol" w:eastAsia="Tw Cen MT" w:hAnsi="Segoe UI Symbol" w:cs="Segoe UI Symbol"/>
                <w:kern w:val="1"/>
                <w:lang w:eastAsia="zh-CN" w:bidi="hi-IN"/>
              </w:rPr>
              <w:t>☐</w:t>
            </w:r>
            <w:r w:rsidRPr="00F30FA6">
              <w:rPr>
                <w:rFonts w:ascii="Calibri" w:eastAsia="Tw Cen MT" w:hAnsi="Calibri" w:cs="Calibri"/>
                <w:kern w:val="1"/>
                <w:lang w:eastAsia="zh-CN" w:bidi="hi-IN"/>
              </w:rPr>
              <w:t xml:space="preserve"> Passaporto</w:t>
            </w:r>
          </w:p>
        </w:tc>
        <w:tc>
          <w:tcPr>
            <w:tcW w:w="3078" w:type="dxa"/>
            <w:gridSpan w:val="2"/>
            <w:tcBorders>
              <w:top w:val="single" w:sz="4" w:space="0" w:color="000000"/>
              <w:right w:val="single" w:sz="4" w:space="0" w:color="000000"/>
            </w:tcBorders>
            <w:shd w:val="clear" w:color="auto" w:fill="auto"/>
            <w:vAlign w:val="center"/>
          </w:tcPr>
          <w:p w14:paraId="6899D36F" w14:textId="77777777" w:rsidR="00F30FA6" w:rsidRPr="00F30FA6" w:rsidRDefault="00F30FA6" w:rsidP="00F30FA6">
            <w:pPr>
              <w:suppressAutoHyphens/>
              <w:spacing w:after="120" w:line="276" w:lineRule="auto"/>
              <w:jc w:val="center"/>
              <w:textAlignment w:val="baseline"/>
              <w:rPr>
                <w:rFonts w:ascii="Calibri" w:eastAsia="Arial" w:hAnsi="Calibri" w:cs="Calibri"/>
                <w:bCs/>
                <w:w w:val="105"/>
                <w:kern w:val="1"/>
                <w:lang w:eastAsia="zh-CN" w:bidi="hi-IN"/>
              </w:rPr>
            </w:pPr>
            <w:r w:rsidRPr="00F30FA6">
              <w:rPr>
                <w:rFonts w:ascii="Segoe UI Symbol" w:eastAsia="Tw Cen MT" w:hAnsi="Segoe UI Symbol" w:cs="Segoe UI Symbol"/>
                <w:kern w:val="1"/>
                <w:lang w:eastAsia="zh-CN" w:bidi="hi-IN"/>
              </w:rPr>
              <w:t>☐</w:t>
            </w:r>
            <w:r w:rsidRPr="00F30FA6">
              <w:rPr>
                <w:rFonts w:ascii="Calibri" w:eastAsia="Tw Cen MT" w:hAnsi="Calibri" w:cs="Calibri"/>
                <w:kern w:val="1"/>
                <w:lang w:eastAsia="zh-CN" w:bidi="hi-IN"/>
              </w:rPr>
              <w:t xml:space="preserve"> Patente</w:t>
            </w:r>
          </w:p>
        </w:tc>
      </w:tr>
      <w:tr w:rsidR="00F30FA6" w:rsidRPr="00F30FA6" w14:paraId="1EC6FF09" w14:textId="77777777" w:rsidTr="00A406B7">
        <w:tblPrEx>
          <w:tblCellMar>
            <w:left w:w="108" w:type="dxa"/>
            <w:right w:w="108" w:type="dxa"/>
          </w:tblCellMar>
        </w:tblPrEx>
        <w:trPr>
          <w:trHeight w:val="454"/>
        </w:trPr>
        <w:tc>
          <w:tcPr>
            <w:tcW w:w="1555" w:type="dxa"/>
            <w:gridSpan w:val="2"/>
            <w:tcBorders>
              <w:left w:val="single" w:sz="4" w:space="0" w:color="000000"/>
            </w:tcBorders>
            <w:shd w:val="clear" w:color="auto" w:fill="auto"/>
            <w:vAlign w:val="bottom"/>
          </w:tcPr>
          <w:p w14:paraId="74D5A762"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lang w:eastAsia="zh-CN" w:bidi="hi-IN"/>
              </w:rPr>
            </w:pPr>
            <w:r w:rsidRPr="00F30FA6">
              <w:rPr>
                <w:rFonts w:ascii="Calibri" w:eastAsia="Arial" w:hAnsi="Calibri" w:cs="Calibri"/>
                <w:bCs/>
                <w:w w:val="105"/>
                <w:kern w:val="1"/>
                <w:lang w:eastAsia="zh-CN" w:bidi="hi-IN"/>
              </w:rPr>
              <w:t>n.° documento:</w:t>
            </w:r>
          </w:p>
        </w:tc>
        <w:tc>
          <w:tcPr>
            <w:tcW w:w="8079" w:type="dxa"/>
            <w:gridSpan w:val="9"/>
            <w:tcBorders>
              <w:right w:val="single" w:sz="4" w:space="0" w:color="000000"/>
            </w:tcBorders>
            <w:shd w:val="clear" w:color="auto" w:fill="auto"/>
            <w:vAlign w:val="bottom"/>
          </w:tcPr>
          <w:p w14:paraId="43834A52" w14:textId="77777777" w:rsidR="00F30FA6" w:rsidRPr="00F30FA6" w:rsidRDefault="00F30FA6" w:rsidP="00F30FA6">
            <w:pPr>
              <w:suppressAutoHyphens/>
              <w:spacing w:after="120" w:line="276" w:lineRule="auto"/>
              <w:ind w:left="57"/>
              <w:textAlignment w:val="baseline"/>
              <w:rPr>
                <w:rFonts w:ascii="Calibri" w:eastAsia="Arial" w:hAnsi="Calibri" w:cs="Calibri"/>
                <w:b/>
                <w:bCs/>
                <w:w w:val="105"/>
                <w:kern w:val="1"/>
                <w:sz w:val="24"/>
                <w:szCs w:val="24"/>
                <w:lang w:eastAsia="zh-CN" w:bidi="hi-IN"/>
              </w:rPr>
            </w:pPr>
            <w:r w:rsidRPr="00F30FA6">
              <w:rPr>
                <w:rFonts w:ascii="Calibri" w:eastAsia="Tw Cen MT" w:hAnsi="Calibri" w:cs="Calibri"/>
                <w:kern w:val="1"/>
                <w:lang w:eastAsia="zh-CN" w:bidi="hi-IN"/>
              </w:rPr>
              <w:t xml:space="preserve"> ______________________________________________________________________</w:t>
            </w:r>
          </w:p>
        </w:tc>
      </w:tr>
      <w:tr w:rsidR="00F30FA6" w:rsidRPr="00F30FA6" w14:paraId="79ED8DE6" w14:textId="77777777" w:rsidTr="00A406B7">
        <w:tblPrEx>
          <w:tblCellMar>
            <w:left w:w="108" w:type="dxa"/>
            <w:right w:w="108" w:type="dxa"/>
          </w:tblCellMar>
        </w:tblPrEx>
        <w:trPr>
          <w:trHeight w:val="227"/>
        </w:trPr>
        <w:tc>
          <w:tcPr>
            <w:tcW w:w="1966" w:type="dxa"/>
            <w:gridSpan w:val="3"/>
            <w:tcBorders>
              <w:left w:val="single" w:sz="4" w:space="0" w:color="000000"/>
            </w:tcBorders>
            <w:shd w:val="clear" w:color="auto" w:fill="auto"/>
          </w:tcPr>
          <w:p w14:paraId="5332CE8A" w14:textId="77777777" w:rsidR="00F30FA6" w:rsidRPr="00F30FA6" w:rsidRDefault="00F30FA6" w:rsidP="00F30FA6">
            <w:pPr>
              <w:suppressAutoHyphens/>
              <w:spacing w:after="120" w:line="276" w:lineRule="auto"/>
              <w:ind w:left="57"/>
              <w:textAlignment w:val="baseline"/>
              <w:rPr>
                <w:rFonts w:ascii="Calibri" w:eastAsia="Arial" w:hAnsi="Calibri" w:cs="Calibri"/>
                <w:b/>
                <w:bCs/>
                <w:w w:val="105"/>
                <w:kern w:val="1"/>
                <w:sz w:val="24"/>
                <w:szCs w:val="24"/>
                <w:lang w:eastAsia="zh-CN" w:bidi="hi-IN"/>
              </w:rPr>
            </w:pPr>
          </w:p>
        </w:tc>
        <w:tc>
          <w:tcPr>
            <w:tcW w:w="7668" w:type="dxa"/>
            <w:gridSpan w:val="8"/>
            <w:tcBorders>
              <w:right w:val="single" w:sz="4" w:space="0" w:color="000000"/>
            </w:tcBorders>
            <w:shd w:val="clear" w:color="auto" w:fill="auto"/>
          </w:tcPr>
          <w:p w14:paraId="5F2A6EE7" w14:textId="77777777" w:rsidR="00F30FA6" w:rsidRPr="00F30FA6" w:rsidRDefault="00F30FA6" w:rsidP="00F30FA6">
            <w:pPr>
              <w:suppressAutoHyphens/>
              <w:spacing w:after="120" w:line="276" w:lineRule="auto"/>
              <w:ind w:left="57"/>
              <w:jc w:val="center"/>
              <w:textAlignment w:val="baseline"/>
              <w:rPr>
                <w:rFonts w:ascii="Calibri" w:eastAsia="Arial" w:hAnsi="Calibri" w:cs="Calibri"/>
                <w:bCs/>
                <w:w w:val="105"/>
                <w:kern w:val="1"/>
                <w:lang w:eastAsia="zh-CN" w:bidi="hi-IN"/>
              </w:rPr>
            </w:pPr>
            <w:r w:rsidRPr="00F30FA6">
              <w:rPr>
                <w:rFonts w:ascii="Calibri" w:eastAsia="Tw Cen MT" w:hAnsi="Calibri" w:cs="Calibri"/>
                <w:kern w:val="1"/>
                <w:sz w:val="16"/>
                <w:lang w:eastAsia="zh-CN" w:bidi="hi-IN"/>
              </w:rPr>
              <w:t xml:space="preserve">(allegare fotocopia documento in corso di validità e codice </w:t>
            </w:r>
            <w:proofErr w:type="gramStart"/>
            <w:r w:rsidRPr="00F30FA6">
              <w:rPr>
                <w:rFonts w:ascii="Calibri" w:eastAsia="Tw Cen MT" w:hAnsi="Calibri" w:cs="Calibri"/>
                <w:kern w:val="1"/>
                <w:sz w:val="16"/>
                <w:lang w:eastAsia="zh-CN" w:bidi="hi-IN"/>
              </w:rPr>
              <w:t>fiscale )</w:t>
            </w:r>
            <w:proofErr w:type="gramEnd"/>
          </w:p>
        </w:tc>
      </w:tr>
      <w:tr w:rsidR="00F30FA6" w:rsidRPr="00F30FA6" w14:paraId="05634B46" w14:textId="77777777" w:rsidTr="00A406B7">
        <w:tblPrEx>
          <w:tblCellMar>
            <w:left w:w="108" w:type="dxa"/>
            <w:right w:w="108" w:type="dxa"/>
          </w:tblCellMar>
        </w:tblPrEx>
        <w:trPr>
          <w:trHeight w:val="454"/>
        </w:trPr>
        <w:tc>
          <w:tcPr>
            <w:tcW w:w="1966" w:type="dxa"/>
            <w:gridSpan w:val="3"/>
            <w:tcBorders>
              <w:left w:val="single" w:sz="4" w:space="0" w:color="000000"/>
            </w:tcBorders>
            <w:shd w:val="clear" w:color="auto" w:fill="auto"/>
            <w:vAlign w:val="bottom"/>
          </w:tcPr>
          <w:p w14:paraId="2969A5AB"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lang w:eastAsia="zh-CN" w:bidi="hi-IN"/>
              </w:rPr>
            </w:pPr>
            <w:r w:rsidRPr="00F30FA6">
              <w:rPr>
                <w:rFonts w:ascii="Calibri" w:eastAsia="Arial" w:hAnsi="Calibri" w:cs="Calibri"/>
                <w:bCs/>
                <w:w w:val="105"/>
                <w:kern w:val="1"/>
                <w:lang w:eastAsia="zh-CN" w:bidi="hi-IN"/>
              </w:rPr>
              <w:t>Data rilascio:</w:t>
            </w:r>
          </w:p>
        </w:tc>
        <w:tc>
          <w:tcPr>
            <w:tcW w:w="3097" w:type="dxa"/>
            <w:gridSpan w:val="3"/>
            <w:shd w:val="clear" w:color="auto" w:fill="auto"/>
            <w:vAlign w:val="bottom"/>
          </w:tcPr>
          <w:p w14:paraId="5505675D" w14:textId="77777777" w:rsidR="00F30FA6" w:rsidRPr="00F30FA6" w:rsidRDefault="00F30FA6" w:rsidP="00F30FA6">
            <w:pPr>
              <w:suppressAutoHyphens/>
              <w:spacing w:after="120" w:line="276" w:lineRule="auto"/>
              <w:ind w:left="57"/>
              <w:textAlignment w:val="baseline"/>
              <w:rPr>
                <w:rFonts w:ascii="Calibri" w:eastAsia="Arial" w:hAnsi="Calibri" w:cs="Calibri"/>
                <w:bCs/>
                <w:w w:val="105"/>
                <w:kern w:val="1"/>
                <w:lang w:eastAsia="zh-CN" w:bidi="hi-IN"/>
              </w:rPr>
            </w:pPr>
            <w:r w:rsidRPr="00F30FA6">
              <w:rPr>
                <w:rFonts w:ascii="Calibri" w:eastAsia="Tw Cen MT" w:hAnsi="Calibri" w:cs="Calibri"/>
                <w:kern w:val="1"/>
                <w:lang w:eastAsia="zh-CN" w:bidi="hi-IN"/>
              </w:rPr>
              <w:t>_____ /_____ / __________</w:t>
            </w:r>
          </w:p>
        </w:tc>
        <w:tc>
          <w:tcPr>
            <w:tcW w:w="4571" w:type="dxa"/>
            <w:gridSpan w:val="5"/>
            <w:tcBorders>
              <w:right w:val="single" w:sz="4" w:space="0" w:color="000000"/>
            </w:tcBorders>
            <w:shd w:val="clear" w:color="auto" w:fill="auto"/>
            <w:vAlign w:val="bottom"/>
          </w:tcPr>
          <w:p w14:paraId="4B5B373F" w14:textId="77777777" w:rsidR="00F30FA6" w:rsidRPr="00F30FA6" w:rsidRDefault="00F30FA6" w:rsidP="00F30FA6">
            <w:pPr>
              <w:suppressAutoHyphens/>
              <w:spacing w:after="120" w:line="276" w:lineRule="auto"/>
              <w:ind w:left="57"/>
              <w:textAlignment w:val="baseline"/>
              <w:rPr>
                <w:rFonts w:ascii="Calibri" w:eastAsia="Arial" w:hAnsi="Calibri" w:cs="Calibri"/>
                <w:bCs/>
                <w:w w:val="105"/>
                <w:kern w:val="1"/>
                <w:sz w:val="24"/>
                <w:szCs w:val="24"/>
                <w:lang w:eastAsia="zh-CN" w:bidi="hi-IN"/>
              </w:rPr>
            </w:pPr>
            <w:r w:rsidRPr="00F30FA6">
              <w:rPr>
                <w:rFonts w:ascii="Calibri" w:eastAsia="Arial" w:hAnsi="Calibri" w:cs="Calibri"/>
                <w:bCs/>
                <w:w w:val="105"/>
                <w:kern w:val="1"/>
                <w:lang w:eastAsia="zh-CN" w:bidi="hi-IN"/>
              </w:rPr>
              <w:t xml:space="preserve">Scadente </w:t>
            </w:r>
            <w:proofErr w:type="gramStart"/>
            <w:r w:rsidRPr="00F30FA6">
              <w:rPr>
                <w:rFonts w:ascii="Calibri" w:eastAsia="Arial" w:hAnsi="Calibri" w:cs="Calibri"/>
                <w:bCs/>
                <w:w w:val="105"/>
                <w:kern w:val="1"/>
                <w:lang w:eastAsia="zh-CN" w:bidi="hi-IN"/>
              </w:rPr>
              <w:t xml:space="preserve">il:   </w:t>
            </w:r>
            <w:proofErr w:type="gramEnd"/>
            <w:r w:rsidRPr="00F30FA6">
              <w:rPr>
                <w:rFonts w:ascii="Calibri" w:eastAsia="Arial" w:hAnsi="Calibri" w:cs="Calibri"/>
                <w:bCs/>
                <w:w w:val="105"/>
                <w:kern w:val="1"/>
                <w:lang w:eastAsia="zh-CN" w:bidi="hi-IN"/>
              </w:rPr>
              <w:t xml:space="preserve">    </w:t>
            </w:r>
            <w:r w:rsidRPr="00F30FA6">
              <w:rPr>
                <w:rFonts w:ascii="Calibri" w:eastAsia="Tw Cen MT" w:hAnsi="Calibri" w:cs="Calibri"/>
                <w:kern w:val="1"/>
                <w:lang w:eastAsia="zh-CN" w:bidi="hi-IN"/>
              </w:rPr>
              <w:t>_____ /_____ / __________</w:t>
            </w:r>
          </w:p>
        </w:tc>
      </w:tr>
      <w:tr w:rsidR="00F30FA6" w:rsidRPr="00F30FA6" w14:paraId="4D737147" w14:textId="77777777" w:rsidTr="00A406B7">
        <w:tblPrEx>
          <w:tblCellMar>
            <w:left w:w="108" w:type="dxa"/>
            <w:right w:w="108" w:type="dxa"/>
          </w:tblCellMar>
        </w:tblPrEx>
        <w:trPr>
          <w:trHeight w:val="227"/>
        </w:trPr>
        <w:tc>
          <w:tcPr>
            <w:tcW w:w="1966" w:type="dxa"/>
            <w:gridSpan w:val="3"/>
            <w:tcBorders>
              <w:left w:val="single" w:sz="4" w:space="0" w:color="000000"/>
            </w:tcBorders>
            <w:shd w:val="clear" w:color="auto" w:fill="auto"/>
            <w:vAlign w:val="bottom"/>
          </w:tcPr>
          <w:p w14:paraId="4D4B78AC" w14:textId="77777777" w:rsidR="00F30FA6" w:rsidRPr="00F30FA6" w:rsidRDefault="00F30FA6" w:rsidP="00F30FA6">
            <w:pPr>
              <w:suppressAutoHyphens/>
              <w:spacing w:after="120" w:line="276" w:lineRule="auto"/>
              <w:ind w:left="57"/>
              <w:textAlignment w:val="baseline"/>
              <w:rPr>
                <w:rFonts w:ascii="Calibri" w:eastAsia="Arial" w:hAnsi="Calibri" w:cs="Calibri"/>
                <w:bCs/>
                <w:w w:val="105"/>
                <w:kern w:val="1"/>
                <w:sz w:val="24"/>
                <w:szCs w:val="24"/>
                <w:lang w:eastAsia="zh-CN" w:bidi="hi-IN"/>
              </w:rPr>
            </w:pPr>
          </w:p>
        </w:tc>
        <w:tc>
          <w:tcPr>
            <w:tcW w:w="3097" w:type="dxa"/>
            <w:gridSpan w:val="3"/>
            <w:shd w:val="clear" w:color="auto" w:fill="auto"/>
          </w:tcPr>
          <w:p w14:paraId="636139D2" w14:textId="77777777" w:rsidR="00F30FA6" w:rsidRPr="00F30FA6" w:rsidRDefault="00F30FA6" w:rsidP="00F30FA6">
            <w:pPr>
              <w:suppressAutoHyphens/>
              <w:spacing w:after="120" w:line="276" w:lineRule="auto"/>
              <w:ind w:left="57"/>
              <w:jc w:val="center"/>
              <w:textAlignment w:val="baseline"/>
              <w:rPr>
                <w:rFonts w:ascii="Calibri" w:eastAsia="Arial" w:hAnsi="Calibri" w:cs="Calibri"/>
                <w:bCs/>
                <w:w w:val="105"/>
                <w:kern w:val="1"/>
                <w:sz w:val="24"/>
                <w:szCs w:val="24"/>
                <w:lang w:eastAsia="zh-CN" w:bidi="hi-IN"/>
              </w:rPr>
            </w:pPr>
            <w:r w:rsidRPr="00F30FA6">
              <w:rPr>
                <w:rFonts w:ascii="Calibri" w:eastAsia="Tw Cen MT" w:hAnsi="Calibri" w:cs="Calibri"/>
                <w:kern w:val="1"/>
                <w:sz w:val="16"/>
                <w:lang w:eastAsia="zh-CN" w:bidi="hi-IN"/>
              </w:rPr>
              <w:t>(gg/mm/</w:t>
            </w:r>
            <w:proofErr w:type="spellStart"/>
            <w:r w:rsidRPr="00F30FA6">
              <w:rPr>
                <w:rFonts w:ascii="Calibri" w:eastAsia="Tw Cen MT" w:hAnsi="Calibri" w:cs="Calibri"/>
                <w:kern w:val="1"/>
                <w:sz w:val="16"/>
                <w:lang w:eastAsia="zh-CN" w:bidi="hi-IN"/>
              </w:rPr>
              <w:t>aaaa</w:t>
            </w:r>
            <w:proofErr w:type="spellEnd"/>
            <w:r w:rsidRPr="00F30FA6">
              <w:rPr>
                <w:rFonts w:ascii="Calibri" w:eastAsia="Tw Cen MT" w:hAnsi="Calibri" w:cs="Calibri"/>
                <w:kern w:val="1"/>
                <w:sz w:val="16"/>
                <w:lang w:eastAsia="zh-CN" w:bidi="hi-IN"/>
              </w:rPr>
              <w:t>)</w:t>
            </w:r>
          </w:p>
        </w:tc>
        <w:tc>
          <w:tcPr>
            <w:tcW w:w="1453" w:type="dxa"/>
            <w:gridSpan w:val="2"/>
            <w:shd w:val="clear" w:color="auto" w:fill="auto"/>
          </w:tcPr>
          <w:p w14:paraId="23F4173D" w14:textId="77777777" w:rsidR="00F30FA6" w:rsidRPr="00F30FA6" w:rsidRDefault="00F30FA6" w:rsidP="00F30FA6">
            <w:pPr>
              <w:suppressAutoHyphens/>
              <w:spacing w:after="120" w:line="276" w:lineRule="auto"/>
              <w:ind w:left="57"/>
              <w:jc w:val="center"/>
              <w:textAlignment w:val="baseline"/>
              <w:rPr>
                <w:rFonts w:ascii="Calibri" w:eastAsia="Arial" w:hAnsi="Calibri" w:cs="Calibri"/>
                <w:bCs/>
                <w:w w:val="105"/>
                <w:kern w:val="1"/>
                <w:sz w:val="24"/>
                <w:szCs w:val="24"/>
                <w:lang w:eastAsia="zh-CN" w:bidi="hi-IN"/>
              </w:rPr>
            </w:pPr>
          </w:p>
        </w:tc>
        <w:tc>
          <w:tcPr>
            <w:tcW w:w="3118" w:type="dxa"/>
            <w:gridSpan w:val="3"/>
            <w:tcBorders>
              <w:right w:val="single" w:sz="4" w:space="0" w:color="000000"/>
            </w:tcBorders>
            <w:shd w:val="clear" w:color="auto" w:fill="auto"/>
          </w:tcPr>
          <w:p w14:paraId="662C52DA" w14:textId="77777777" w:rsidR="00F30FA6" w:rsidRPr="00F30FA6" w:rsidRDefault="00F30FA6" w:rsidP="00F30FA6">
            <w:pPr>
              <w:suppressAutoHyphens/>
              <w:spacing w:after="120" w:line="276" w:lineRule="auto"/>
              <w:ind w:left="57"/>
              <w:jc w:val="center"/>
              <w:textAlignment w:val="baseline"/>
              <w:rPr>
                <w:rFonts w:ascii="Calibri" w:eastAsia="Arial" w:hAnsi="Calibri" w:cs="Calibri"/>
                <w:bCs/>
                <w:w w:val="105"/>
                <w:kern w:val="1"/>
                <w:lang w:eastAsia="zh-CN" w:bidi="hi-IN"/>
              </w:rPr>
            </w:pPr>
            <w:r w:rsidRPr="00F30FA6">
              <w:rPr>
                <w:rFonts w:ascii="Calibri" w:eastAsia="Tw Cen MT" w:hAnsi="Calibri" w:cs="Calibri"/>
                <w:kern w:val="1"/>
                <w:sz w:val="16"/>
                <w:lang w:eastAsia="zh-CN" w:bidi="hi-IN"/>
              </w:rPr>
              <w:t>(gg/mm/</w:t>
            </w:r>
            <w:proofErr w:type="spellStart"/>
            <w:r w:rsidRPr="00F30FA6">
              <w:rPr>
                <w:rFonts w:ascii="Calibri" w:eastAsia="Tw Cen MT" w:hAnsi="Calibri" w:cs="Calibri"/>
                <w:kern w:val="1"/>
                <w:sz w:val="16"/>
                <w:lang w:eastAsia="zh-CN" w:bidi="hi-IN"/>
              </w:rPr>
              <w:t>aaaa</w:t>
            </w:r>
            <w:proofErr w:type="spellEnd"/>
            <w:r w:rsidRPr="00F30FA6">
              <w:rPr>
                <w:rFonts w:ascii="Calibri" w:eastAsia="Tw Cen MT" w:hAnsi="Calibri" w:cs="Calibri"/>
                <w:kern w:val="1"/>
                <w:sz w:val="16"/>
                <w:lang w:eastAsia="zh-CN" w:bidi="hi-IN"/>
              </w:rPr>
              <w:t>)</w:t>
            </w:r>
          </w:p>
        </w:tc>
      </w:tr>
      <w:tr w:rsidR="00F30FA6" w:rsidRPr="00F30FA6" w14:paraId="7ED22C94" w14:textId="77777777" w:rsidTr="00A406B7">
        <w:tblPrEx>
          <w:tblCellMar>
            <w:left w:w="108" w:type="dxa"/>
            <w:right w:w="108" w:type="dxa"/>
          </w:tblCellMar>
        </w:tblPrEx>
        <w:trPr>
          <w:trHeight w:val="454"/>
        </w:trPr>
        <w:tc>
          <w:tcPr>
            <w:tcW w:w="1966" w:type="dxa"/>
            <w:gridSpan w:val="3"/>
            <w:tcBorders>
              <w:left w:val="single" w:sz="4" w:space="0" w:color="000000"/>
            </w:tcBorders>
            <w:shd w:val="clear" w:color="auto" w:fill="auto"/>
            <w:vAlign w:val="bottom"/>
          </w:tcPr>
          <w:p w14:paraId="60CD82D6" w14:textId="77777777" w:rsidR="00F30FA6" w:rsidRPr="00F30FA6" w:rsidRDefault="00F30FA6" w:rsidP="00F30FA6">
            <w:pPr>
              <w:suppressAutoHyphens/>
              <w:spacing w:after="120" w:line="276" w:lineRule="auto"/>
              <w:ind w:left="57"/>
              <w:textAlignment w:val="baseline"/>
              <w:rPr>
                <w:rFonts w:ascii="Tw Cen MT" w:eastAsia="Tw Cen MT" w:hAnsi="Tw Cen MT" w:cs="Tw Cen MT"/>
                <w:kern w:val="1"/>
                <w:lang w:eastAsia="zh-CN" w:bidi="hi-IN"/>
              </w:rPr>
            </w:pPr>
            <w:r w:rsidRPr="00F30FA6">
              <w:rPr>
                <w:rFonts w:ascii="Calibri" w:eastAsia="Arial" w:hAnsi="Calibri" w:cs="Calibri"/>
                <w:bCs/>
                <w:w w:val="105"/>
                <w:kern w:val="1"/>
                <w:lang w:eastAsia="zh-CN" w:bidi="hi-IN"/>
              </w:rPr>
              <w:t>Rilasciato da:</w:t>
            </w:r>
          </w:p>
        </w:tc>
        <w:tc>
          <w:tcPr>
            <w:tcW w:w="2622" w:type="dxa"/>
            <w:gridSpan w:val="2"/>
            <w:shd w:val="clear" w:color="auto" w:fill="auto"/>
            <w:vAlign w:val="bottom"/>
          </w:tcPr>
          <w:p w14:paraId="472147F9" w14:textId="77777777" w:rsidR="00F30FA6" w:rsidRPr="00F30FA6" w:rsidRDefault="00F30FA6" w:rsidP="00F30FA6">
            <w:pPr>
              <w:suppressAutoHyphens/>
              <w:spacing w:after="120" w:line="276" w:lineRule="auto"/>
              <w:ind w:left="57"/>
              <w:textAlignment w:val="baseline"/>
              <w:rPr>
                <w:rFonts w:ascii="Tw Cen MT" w:eastAsia="Tw Cen MT" w:hAnsi="Tw Cen MT" w:cs="Tw Cen MT"/>
                <w:kern w:val="1"/>
                <w:lang w:eastAsia="zh-CN" w:bidi="hi-IN"/>
              </w:rPr>
            </w:pPr>
            <w:r w:rsidRPr="00F30FA6">
              <w:rPr>
                <w:rFonts w:ascii="Segoe UI Symbol" w:eastAsia="Tw Cen MT" w:hAnsi="Segoe UI Symbol" w:cs="Segoe UI Symbol"/>
                <w:kern w:val="1"/>
                <w:lang w:eastAsia="zh-CN" w:bidi="hi-IN"/>
              </w:rPr>
              <w:t>☐</w:t>
            </w:r>
            <w:r w:rsidRPr="00F30FA6">
              <w:rPr>
                <w:rFonts w:ascii="Calibri" w:eastAsia="Tw Cen MT" w:hAnsi="Calibri" w:cs="Calibri"/>
                <w:kern w:val="1"/>
                <w:lang w:eastAsia="zh-CN" w:bidi="hi-IN"/>
              </w:rPr>
              <w:t xml:space="preserve"> Comune</w:t>
            </w:r>
          </w:p>
        </w:tc>
        <w:tc>
          <w:tcPr>
            <w:tcW w:w="2625" w:type="dxa"/>
            <w:gridSpan w:val="5"/>
            <w:shd w:val="clear" w:color="auto" w:fill="auto"/>
            <w:vAlign w:val="bottom"/>
          </w:tcPr>
          <w:p w14:paraId="62D2FB70" w14:textId="77777777" w:rsidR="00F30FA6" w:rsidRPr="00F30FA6" w:rsidRDefault="00F30FA6" w:rsidP="00F30FA6">
            <w:pPr>
              <w:suppressAutoHyphens/>
              <w:spacing w:after="120" w:line="276" w:lineRule="auto"/>
              <w:ind w:left="57"/>
              <w:textAlignment w:val="baseline"/>
              <w:rPr>
                <w:rFonts w:ascii="Tw Cen MT" w:eastAsia="Tw Cen MT" w:hAnsi="Tw Cen MT" w:cs="Tw Cen MT"/>
                <w:kern w:val="1"/>
                <w:lang w:eastAsia="zh-CN" w:bidi="hi-IN"/>
              </w:rPr>
            </w:pPr>
            <w:r w:rsidRPr="00F30FA6">
              <w:rPr>
                <w:rFonts w:ascii="Segoe UI Symbol" w:eastAsia="Tw Cen MT" w:hAnsi="Segoe UI Symbol" w:cs="Segoe UI Symbol"/>
                <w:kern w:val="1"/>
                <w:lang w:eastAsia="zh-CN" w:bidi="hi-IN"/>
              </w:rPr>
              <w:t>☐</w:t>
            </w:r>
            <w:r w:rsidRPr="00F30FA6">
              <w:rPr>
                <w:rFonts w:ascii="Calibri" w:eastAsia="Tw Cen MT" w:hAnsi="Calibri" w:cs="Calibri"/>
                <w:kern w:val="1"/>
                <w:lang w:eastAsia="zh-CN" w:bidi="hi-IN"/>
              </w:rPr>
              <w:t xml:space="preserve"> Questura</w:t>
            </w:r>
          </w:p>
        </w:tc>
        <w:tc>
          <w:tcPr>
            <w:tcW w:w="2421" w:type="dxa"/>
            <w:tcBorders>
              <w:right w:val="single" w:sz="4" w:space="0" w:color="000000"/>
            </w:tcBorders>
            <w:shd w:val="clear" w:color="auto" w:fill="auto"/>
            <w:vAlign w:val="bottom"/>
          </w:tcPr>
          <w:p w14:paraId="5304EBAD" w14:textId="77777777" w:rsidR="00F30FA6" w:rsidRPr="00F30FA6" w:rsidRDefault="00F30FA6" w:rsidP="00F30FA6">
            <w:pPr>
              <w:suppressAutoHyphens/>
              <w:spacing w:after="120" w:line="276" w:lineRule="auto"/>
              <w:ind w:left="57"/>
              <w:textAlignment w:val="baseline"/>
              <w:rPr>
                <w:rFonts w:ascii="Calibri" w:eastAsia="Arial" w:hAnsi="Calibri" w:cs="Calibri"/>
                <w:bCs/>
                <w:w w:val="105"/>
                <w:kern w:val="1"/>
                <w:lang w:eastAsia="zh-CN" w:bidi="hi-IN"/>
              </w:rPr>
            </w:pPr>
            <w:r w:rsidRPr="00F30FA6">
              <w:rPr>
                <w:rFonts w:ascii="Segoe UI Symbol" w:eastAsia="Tw Cen MT" w:hAnsi="Segoe UI Symbol" w:cs="Segoe UI Symbol"/>
                <w:kern w:val="1"/>
                <w:lang w:eastAsia="zh-CN" w:bidi="hi-IN"/>
              </w:rPr>
              <w:t>☐</w:t>
            </w:r>
            <w:r w:rsidRPr="00F30FA6">
              <w:rPr>
                <w:rFonts w:ascii="Calibri" w:eastAsia="Tw Cen MT" w:hAnsi="Calibri" w:cs="Calibri"/>
                <w:kern w:val="1"/>
                <w:lang w:eastAsia="zh-CN" w:bidi="hi-IN"/>
              </w:rPr>
              <w:t xml:space="preserve"> Prefettura</w:t>
            </w:r>
          </w:p>
        </w:tc>
      </w:tr>
      <w:tr w:rsidR="00F30FA6" w:rsidRPr="00F30FA6" w14:paraId="728EC4D0" w14:textId="77777777" w:rsidTr="00A406B7">
        <w:tblPrEx>
          <w:tblCellMar>
            <w:left w:w="108" w:type="dxa"/>
            <w:right w:w="108" w:type="dxa"/>
          </w:tblCellMar>
        </w:tblPrEx>
        <w:trPr>
          <w:trHeight w:val="454"/>
        </w:trPr>
        <w:tc>
          <w:tcPr>
            <w:tcW w:w="988" w:type="dxa"/>
            <w:tcBorders>
              <w:left w:val="single" w:sz="4" w:space="0" w:color="000000"/>
            </w:tcBorders>
            <w:shd w:val="clear" w:color="auto" w:fill="auto"/>
            <w:vAlign w:val="bottom"/>
          </w:tcPr>
          <w:p w14:paraId="600516B6"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lang w:eastAsia="zh-CN" w:bidi="hi-IN"/>
              </w:rPr>
            </w:pPr>
            <w:r w:rsidRPr="00F30FA6">
              <w:rPr>
                <w:rFonts w:ascii="Calibri" w:eastAsia="Arial" w:hAnsi="Calibri" w:cs="Calibri"/>
                <w:bCs/>
                <w:w w:val="105"/>
                <w:kern w:val="1"/>
                <w:lang w:eastAsia="zh-CN" w:bidi="hi-IN"/>
              </w:rPr>
              <w:t>Comune:</w:t>
            </w:r>
          </w:p>
        </w:tc>
        <w:tc>
          <w:tcPr>
            <w:tcW w:w="4912" w:type="dxa"/>
            <w:gridSpan w:val="6"/>
            <w:shd w:val="clear" w:color="auto" w:fill="auto"/>
            <w:vAlign w:val="bottom"/>
          </w:tcPr>
          <w:p w14:paraId="3E452227"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________________________________________</w:t>
            </w:r>
          </w:p>
        </w:tc>
        <w:tc>
          <w:tcPr>
            <w:tcW w:w="1313" w:type="dxa"/>
            <w:gridSpan w:val="3"/>
            <w:shd w:val="clear" w:color="auto" w:fill="auto"/>
            <w:vAlign w:val="bottom"/>
          </w:tcPr>
          <w:p w14:paraId="7D3C0A6E"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Provincia:</w:t>
            </w:r>
          </w:p>
        </w:tc>
        <w:tc>
          <w:tcPr>
            <w:tcW w:w="2421" w:type="dxa"/>
            <w:tcBorders>
              <w:right w:val="single" w:sz="4" w:space="0" w:color="000000"/>
            </w:tcBorders>
            <w:shd w:val="clear" w:color="auto" w:fill="auto"/>
            <w:vAlign w:val="bottom"/>
          </w:tcPr>
          <w:p w14:paraId="03691D1E" w14:textId="77777777" w:rsidR="00F30FA6" w:rsidRPr="00F30FA6" w:rsidRDefault="00F30FA6" w:rsidP="00F30FA6">
            <w:pPr>
              <w:suppressAutoHyphens/>
              <w:spacing w:after="120" w:line="276" w:lineRule="auto"/>
              <w:ind w:left="57"/>
              <w:textAlignment w:val="baseline"/>
              <w:rPr>
                <w:rFonts w:ascii="Calibri" w:eastAsia="Arial" w:hAnsi="Calibri" w:cs="Calibri"/>
                <w:bCs/>
                <w:w w:val="105"/>
                <w:kern w:val="1"/>
                <w:lang w:eastAsia="zh-CN" w:bidi="hi-IN"/>
              </w:rPr>
            </w:pPr>
            <w:r w:rsidRPr="00F30FA6">
              <w:rPr>
                <w:rFonts w:ascii="Calibri" w:eastAsia="Tw Cen MT" w:hAnsi="Calibri" w:cs="Calibri"/>
                <w:kern w:val="1"/>
                <w:lang w:eastAsia="zh-CN" w:bidi="hi-IN"/>
              </w:rPr>
              <w:t>___________________</w:t>
            </w:r>
          </w:p>
        </w:tc>
      </w:tr>
      <w:tr w:rsidR="00F30FA6" w:rsidRPr="00F30FA6" w14:paraId="7368E890" w14:textId="77777777" w:rsidTr="00A406B7">
        <w:tblPrEx>
          <w:tblCellMar>
            <w:left w:w="108" w:type="dxa"/>
            <w:right w:w="108" w:type="dxa"/>
          </w:tblCellMar>
        </w:tblPrEx>
        <w:trPr>
          <w:trHeight w:val="454"/>
        </w:trPr>
        <w:tc>
          <w:tcPr>
            <w:tcW w:w="988" w:type="dxa"/>
            <w:tcBorders>
              <w:left w:val="single" w:sz="4" w:space="0" w:color="000000"/>
            </w:tcBorders>
            <w:shd w:val="clear" w:color="auto" w:fill="auto"/>
            <w:vAlign w:val="bottom"/>
          </w:tcPr>
          <w:p w14:paraId="6A215340"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lang w:eastAsia="zh-CN" w:bidi="hi-IN"/>
              </w:rPr>
            </w:pPr>
            <w:r w:rsidRPr="00F30FA6">
              <w:rPr>
                <w:rFonts w:ascii="Calibri" w:eastAsia="Arial" w:hAnsi="Calibri" w:cs="Calibri"/>
                <w:bCs/>
                <w:w w:val="105"/>
                <w:kern w:val="1"/>
                <w:lang w:eastAsia="zh-CN" w:bidi="hi-IN"/>
              </w:rPr>
              <w:t>Stato:</w:t>
            </w:r>
          </w:p>
        </w:tc>
        <w:tc>
          <w:tcPr>
            <w:tcW w:w="4912" w:type="dxa"/>
            <w:gridSpan w:val="6"/>
            <w:shd w:val="clear" w:color="auto" w:fill="auto"/>
            <w:vAlign w:val="bottom"/>
          </w:tcPr>
          <w:p w14:paraId="1B83A97A"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sz w:val="24"/>
                <w:szCs w:val="24"/>
                <w:lang w:eastAsia="zh-CN" w:bidi="hi-IN"/>
              </w:rPr>
            </w:pPr>
            <w:r w:rsidRPr="00F30FA6">
              <w:rPr>
                <w:rFonts w:ascii="Calibri" w:eastAsia="Tw Cen MT" w:hAnsi="Calibri" w:cs="Calibri"/>
                <w:kern w:val="1"/>
                <w:lang w:eastAsia="zh-CN" w:bidi="hi-IN"/>
              </w:rPr>
              <w:t>________________________________________</w:t>
            </w:r>
          </w:p>
        </w:tc>
        <w:tc>
          <w:tcPr>
            <w:tcW w:w="3734" w:type="dxa"/>
            <w:gridSpan w:val="4"/>
            <w:tcBorders>
              <w:right w:val="single" w:sz="4" w:space="0" w:color="000000"/>
            </w:tcBorders>
            <w:shd w:val="clear" w:color="auto" w:fill="auto"/>
            <w:vAlign w:val="bottom"/>
          </w:tcPr>
          <w:p w14:paraId="25095E07"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sz w:val="24"/>
                <w:szCs w:val="24"/>
                <w:lang w:eastAsia="zh-CN" w:bidi="hi-IN"/>
              </w:rPr>
            </w:pPr>
          </w:p>
        </w:tc>
      </w:tr>
      <w:tr w:rsidR="00F30FA6" w:rsidRPr="00F30FA6" w14:paraId="2A00B654" w14:textId="77777777" w:rsidTr="00A406B7">
        <w:tblPrEx>
          <w:tblCellMar>
            <w:left w:w="108" w:type="dxa"/>
            <w:right w:w="108" w:type="dxa"/>
          </w:tblCellMar>
        </w:tblPrEx>
        <w:trPr>
          <w:trHeight w:val="283"/>
        </w:trPr>
        <w:tc>
          <w:tcPr>
            <w:tcW w:w="988" w:type="dxa"/>
            <w:tcBorders>
              <w:left w:val="single" w:sz="4" w:space="0" w:color="000000"/>
              <w:bottom w:val="single" w:sz="4" w:space="0" w:color="000000"/>
            </w:tcBorders>
            <w:shd w:val="clear" w:color="auto" w:fill="auto"/>
            <w:vAlign w:val="bottom"/>
          </w:tcPr>
          <w:p w14:paraId="1AAEDB18" w14:textId="77777777" w:rsidR="00F30FA6" w:rsidRPr="00F30FA6" w:rsidRDefault="00F30FA6" w:rsidP="00F30FA6">
            <w:pPr>
              <w:suppressAutoHyphens/>
              <w:spacing w:after="120" w:line="276" w:lineRule="auto"/>
              <w:ind w:left="57"/>
              <w:textAlignment w:val="baseline"/>
              <w:rPr>
                <w:rFonts w:ascii="Calibri" w:eastAsia="Arial" w:hAnsi="Calibri" w:cs="Calibri"/>
                <w:bCs/>
                <w:w w:val="105"/>
                <w:kern w:val="1"/>
                <w:sz w:val="24"/>
                <w:szCs w:val="24"/>
                <w:lang w:eastAsia="zh-CN" w:bidi="hi-IN"/>
              </w:rPr>
            </w:pPr>
          </w:p>
        </w:tc>
        <w:tc>
          <w:tcPr>
            <w:tcW w:w="4912" w:type="dxa"/>
            <w:gridSpan w:val="6"/>
            <w:tcBorders>
              <w:bottom w:val="single" w:sz="4" w:space="0" w:color="000000"/>
            </w:tcBorders>
            <w:shd w:val="clear" w:color="auto" w:fill="auto"/>
          </w:tcPr>
          <w:p w14:paraId="4117E815" w14:textId="77777777" w:rsidR="00F30FA6" w:rsidRPr="00F30FA6" w:rsidRDefault="00F30FA6" w:rsidP="00F30FA6">
            <w:pPr>
              <w:suppressAutoHyphens/>
              <w:spacing w:after="120" w:line="276" w:lineRule="auto"/>
              <w:ind w:left="57"/>
              <w:jc w:val="center"/>
              <w:textAlignment w:val="baseline"/>
              <w:rPr>
                <w:rFonts w:ascii="Calibri" w:eastAsia="Tw Cen MT" w:hAnsi="Calibri" w:cs="Calibri"/>
                <w:kern w:val="1"/>
                <w:sz w:val="24"/>
                <w:szCs w:val="24"/>
                <w:lang w:eastAsia="zh-CN" w:bidi="hi-IN"/>
              </w:rPr>
            </w:pPr>
            <w:r w:rsidRPr="00F30FA6">
              <w:rPr>
                <w:rFonts w:ascii="Calibri" w:eastAsia="Tw Cen MT" w:hAnsi="Calibri" w:cs="Calibri"/>
                <w:kern w:val="1"/>
                <w:sz w:val="16"/>
                <w:lang w:eastAsia="zh-CN" w:bidi="hi-IN"/>
              </w:rPr>
              <w:t>(indicare in alternativa a comune o provincia per aut. straniere)</w:t>
            </w:r>
          </w:p>
        </w:tc>
        <w:tc>
          <w:tcPr>
            <w:tcW w:w="3734" w:type="dxa"/>
            <w:gridSpan w:val="4"/>
            <w:tcBorders>
              <w:bottom w:val="single" w:sz="4" w:space="0" w:color="000000"/>
              <w:right w:val="single" w:sz="4" w:space="0" w:color="000000"/>
            </w:tcBorders>
            <w:shd w:val="clear" w:color="auto" w:fill="auto"/>
            <w:vAlign w:val="bottom"/>
          </w:tcPr>
          <w:p w14:paraId="4D2F4897" w14:textId="77777777" w:rsidR="00F30FA6" w:rsidRPr="00F30FA6" w:rsidRDefault="00F30FA6" w:rsidP="00F30FA6">
            <w:pPr>
              <w:suppressAutoHyphens/>
              <w:spacing w:after="120" w:line="276" w:lineRule="auto"/>
              <w:ind w:left="57"/>
              <w:textAlignment w:val="baseline"/>
              <w:rPr>
                <w:rFonts w:ascii="Calibri" w:eastAsia="Tw Cen MT" w:hAnsi="Calibri" w:cs="Calibri"/>
                <w:kern w:val="1"/>
                <w:sz w:val="24"/>
                <w:szCs w:val="24"/>
                <w:lang w:eastAsia="zh-CN" w:bidi="hi-IN"/>
              </w:rPr>
            </w:pPr>
          </w:p>
        </w:tc>
      </w:tr>
    </w:tbl>
    <w:p w14:paraId="785F7673" w14:textId="77777777" w:rsidR="00F30FA6" w:rsidRPr="00F30FA6" w:rsidRDefault="00F30FA6" w:rsidP="00F30FA6">
      <w:pPr>
        <w:suppressAutoHyphens/>
        <w:spacing w:after="200" w:line="276" w:lineRule="auto"/>
        <w:jc w:val="both"/>
        <w:textAlignment w:val="baseline"/>
        <w:rPr>
          <w:rFonts w:ascii="Calibri" w:eastAsia="Tw Cen MT" w:hAnsi="Calibri" w:cs="Calibri"/>
          <w:kern w:val="1"/>
          <w:lang w:bidi="hi-IN"/>
        </w:rPr>
      </w:pPr>
    </w:p>
    <w:p w14:paraId="015013FD" w14:textId="77777777" w:rsidR="00F30FA6" w:rsidRPr="00F30FA6" w:rsidRDefault="00F30FA6" w:rsidP="00F30FA6">
      <w:pPr>
        <w:suppressAutoHyphens/>
        <w:spacing w:after="200" w:line="276" w:lineRule="auto"/>
        <w:jc w:val="both"/>
        <w:textAlignment w:val="baseline"/>
        <w:rPr>
          <w:rFonts w:ascii="Tw Cen MT" w:eastAsia="Tw Cen MT" w:hAnsi="Tw Cen MT" w:cs="Tw Cen MT"/>
          <w:kern w:val="1"/>
          <w:lang w:eastAsia="zh-CN" w:bidi="hi-IN"/>
        </w:rPr>
      </w:pPr>
      <w:r w:rsidRPr="00F30FA6">
        <w:rPr>
          <w:rFonts w:ascii="Calibri" w:eastAsia="Tw Cen MT" w:hAnsi="Calibri" w:cs="Calibri"/>
          <w:kern w:val="1"/>
          <w:lang w:bidi="hi-IN"/>
        </w:rPr>
        <w:lastRenderedPageBreak/>
        <w:t>In qualità di:</w:t>
      </w:r>
    </w:p>
    <w:tbl>
      <w:tblPr>
        <w:tblW w:w="0" w:type="auto"/>
        <w:tblInd w:w="108" w:type="dxa"/>
        <w:tblLayout w:type="fixed"/>
        <w:tblLook w:val="0000" w:firstRow="0" w:lastRow="0" w:firstColumn="0" w:lastColumn="0" w:noHBand="0" w:noVBand="0"/>
      </w:tblPr>
      <w:tblGrid>
        <w:gridCol w:w="431"/>
        <w:gridCol w:w="1840"/>
        <w:gridCol w:w="431"/>
        <w:gridCol w:w="2263"/>
        <w:gridCol w:w="431"/>
        <w:gridCol w:w="3631"/>
      </w:tblGrid>
      <w:tr w:rsidR="00F30FA6" w:rsidRPr="00F30FA6" w14:paraId="60F70920" w14:textId="77777777" w:rsidTr="00A406B7">
        <w:tc>
          <w:tcPr>
            <w:tcW w:w="431" w:type="dxa"/>
            <w:shd w:val="clear" w:color="auto" w:fill="auto"/>
          </w:tcPr>
          <w:p w14:paraId="781B8E46" w14:textId="77777777" w:rsidR="00F30FA6" w:rsidRPr="00F30FA6" w:rsidRDefault="00F30FA6" w:rsidP="00F30FA6">
            <w:pPr>
              <w:suppressAutoHyphens/>
              <w:spacing w:after="120" w:line="276" w:lineRule="auto"/>
              <w:jc w:val="right"/>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1840" w:type="dxa"/>
            <w:shd w:val="clear" w:color="auto" w:fill="auto"/>
          </w:tcPr>
          <w:p w14:paraId="542E0A91" w14:textId="77777777" w:rsidR="00F30FA6" w:rsidRPr="00F30FA6" w:rsidRDefault="00F30FA6" w:rsidP="00F30FA6">
            <w:pPr>
              <w:suppressAutoHyphens/>
              <w:spacing w:after="120" w:line="276" w:lineRule="auto"/>
              <w:textAlignment w:val="baseline"/>
              <w:rPr>
                <w:rFonts w:ascii="Tw Cen MT" w:eastAsia="Tw Cen MT" w:hAnsi="Tw Cen MT" w:cs="Tw Cen MT"/>
                <w:kern w:val="1"/>
                <w:lang w:eastAsia="zh-CN" w:bidi="hi-IN"/>
              </w:rPr>
            </w:pPr>
            <w:r w:rsidRPr="00F30FA6">
              <w:rPr>
                <w:rFonts w:ascii="Calibri" w:eastAsia="Tw Cen MT" w:hAnsi="Calibri" w:cs="Calibri"/>
                <w:kern w:val="1"/>
                <w:lang w:eastAsia="zh-CN" w:bidi="hi-IN"/>
              </w:rPr>
              <w:t>diretto interessato</w:t>
            </w:r>
          </w:p>
        </w:tc>
        <w:tc>
          <w:tcPr>
            <w:tcW w:w="431" w:type="dxa"/>
            <w:shd w:val="clear" w:color="auto" w:fill="auto"/>
          </w:tcPr>
          <w:p w14:paraId="05583AB7" w14:textId="77777777" w:rsidR="00F30FA6" w:rsidRPr="00F30FA6" w:rsidRDefault="00F30FA6" w:rsidP="00F30FA6">
            <w:pPr>
              <w:suppressAutoHyphens/>
              <w:spacing w:after="120" w:line="276" w:lineRule="auto"/>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2263" w:type="dxa"/>
            <w:shd w:val="clear" w:color="auto" w:fill="auto"/>
          </w:tcPr>
          <w:p w14:paraId="24D13062" w14:textId="77777777" w:rsidR="00F30FA6" w:rsidRPr="00F30FA6" w:rsidRDefault="00F30FA6" w:rsidP="00F30FA6">
            <w:pPr>
              <w:suppressAutoHyphens/>
              <w:spacing w:after="120" w:line="276" w:lineRule="auto"/>
              <w:textAlignment w:val="baseline"/>
              <w:rPr>
                <w:rFonts w:ascii="Tw Cen MT" w:eastAsia="Tw Cen MT" w:hAnsi="Tw Cen MT" w:cs="Tw Cen MT"/>
                <w:kern w:val="1"/>
                <w:lang w:eastAsia="zh-CN" w:bidi="hi-IN"/>
              </w:rPr>
            </w:pPr>
            <w:r w:rsidRPr="00F30FA6">
              <w:rPr>
                <w:rFonts w:ascii="Calibri" w:eastAsia="Tw Cen MT" w:hAnsi="Calibri" w:cs="Calibri"/>
                <w:kern w:val="1"/>
                <w:lang w:eastAsia="zh-CN" w:bidi="hi-IN"/>
              </w:rPr>
              <w:t>legale rappresentante</w:t>
            </w:r>
          </w:p>
        </w:tc>
        <w:tc>
          <w:tcPr>
            <w:tcW w:w="431" w:type="dxa"/>
            <w:shd w:val="clear" w:color="auto" w:fill="auto"/>
          </w:tcPr>
          <w:p w14:paraId="0839F865" w14:textId="77777777" w:rsidR="00F30FA6" w:rsidRPr="00F30FA6" w:rsidRDefault="00F30FA6" w:rsidP="00F30FA6">
            <w:pPr>
              <w:suppressAutoHyphens/>
              <w:spacing w:after="120" w:line="276" w:lineRule="auto"/>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3631" w:type="dxa"/>
            <w:shd w:val="clear" w:color="auto" w:fill="auto"/>
          </w:tcPr>
          <w:p w14:paraId="32FAF789" w14:textId="77777777" w:rsidR="00F30FA6" w:rsidRPr="00F30FA6" w:rsidRDefault="00F30FA6" w:rsidP="00F30FA6">
            <w:pPr>
              <w:suppressAutoHyphens/>
              <w:spacing w:after="120" w:line="276" w:lineRule="auto"/>
              <w:textAlignment w:val="baseline"/>
              <w:rPr>
                <w:rFonts w:ascii="Calibri" w:eastAsia="Tw Cen MT" w:hAnsi="Calibri" w:cs="Calibri"/>
                <w:b/>
                <w:bCs/>
                <w:kern w:val="1"/>
                <w:lang w:bidi="hi-IN"/>
              </w:rPr>
            </w:pPr>
            <w:r w:rsidRPr="00F30FA6">
              <w:rPr>
                <w:rFonts w:ascii="Calibri" w:eastAsia="Tw Cen MT" w:hAnsi="Calibri" w:cs="Calibri"/>
                <w:kern w:val="1"/>
                <w:lang w:eastAsia="zh-CN" w:bidi="hi-IN"/>
              </w:rPr>
              <w:t>procura da parte di _________________</w:t>
            </w:r>
          </w:p>
        </w:tc>
      </w:tr>
    </w:tbl>
    <w:p w14:paraId="0025FFF9" w14:textId="77777777" w:rsidR="00F30FA6" w:rsidRPr="00F30FA6" w:rsidRDefault="00F30FA6" w:rsidP="00F30FA6">
      <w:pPr>
        <w:suppressAutoHyphens/>
        <w:spacing w:before="240" w:after="20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b/>
          <w:bCs/>
          <w:kern w:val="1"/>
          <w:lang w:bidi="hi-IN"/>
        </w:rPr>
        <w:t xml:space="preserve">CHIEDE </w:t>
      </w:r>
    </w:p>
    <w:tbl>
      <w:tblPr>
        <w:tblW w:w="0" w:type="auto"/>
        <w:tblInd w:w="108" w:type="dxa"/>
        <w:tblLayout w:type="fixed"/>
        <w:tblLook w:val="0000" w:firstRow="0" w:lastRow="0" w:firstColumn="0" w:lastColumn="0" w:noHBand="0" w:noVBand="0"/>
      </w:tblPr>
      <w:tblGrid>
        <w:gridCol w:w="704"/>
        <w:gridCol w:w="567"/>
        <w:gridCol w:w="3124"/>
        <w:gridCol w:w="567"/>
        <w:gridCol w:w="4742"/>
      </w:tblGrid>
      <w:tr w:rsidR="00F30FA6" w:rsidRPr="00F30FA6" w14:paraId="175FF0DF" w14:textId="77777777" w:rsidTr="00A406B7">
        <w:tc>
          <w:tcPr>
            <w:tcW w:w="704" w:type="dxa"/>
            <w:shd w:val="clear" w:color="auto" w:fill="auto"/>
          </w:tcPr>
          <w:p w14:paraId="4CD9A3C9" w14:textId="77777777" w:rsidR="00F30FA6" w:rsidRPr="00F30FA6" w:rsidRDefault="00F30FA6" w:rsidP="00F30FA6">
            <w:pPr>
              <w:suppressAutoHyphens/>
              <w:spacing w:after="120" w:line="276" w:lineRule="auto"/>
              <w:textAlignment w:val="baseline"/>
              <w:rPr>
                <w:rFonts w:ascii="Tw Cen MT" w:eastAsia="Tw Cen MT" w:hAnsi="Tw Cen MT" w:cs="Tw Cen MT"/>
                <w:kern w:val="1"/>
                <w:lang w:eastAsia="zh-CN" w:bidi="hi-IN"/>
              </w:rPr>
            </w:pPr>
            <w:r w:rsidRPr="00F30FA6">
              <w:rPr>
                <w:rFonts w:ascii="Calibri" w:eastAsia="Tw Cen MT" w:hAnsi="Calibri" w:cs="Calibri"/>
                <w:kern w:val="1"/>
                <w:lang w:eastAsia="zh-CN" w:bidi="hi-IN"/>
              </w:rPr>
              <w:t>di</w:t>
            </w:r>
          </w:p>
        </w:tc>
        <w:tc>
          <w:tcPr>
            <w:tcW w:w="567" w:type="dxa"/>
            <w:shd w:val="clear" w:color="auto" w:fill="auto"/>
          </w:tcPr>
          <w:p w14:paraId="546D35EE" w14:textId="77777777" w:rsidR="00F30FA6" w:rsidRPr="00F30FA6" w:rsidRDefault="00F30FA6" w:rsidP="00F30FA6">
            <w:pPr>
              <w:suppressAutoHyphens/>
              <w:spacing w:after="120" w:line="276" w:lineRule="auto"/>
              <w:jc w:val="right"/>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3124" w:type="dxa"/>
            <w:shd w:val="clear" w:color="auto" w:fill="auto"/>
          </w:tcPr>
          <w:p w14:paraId="7CBAC080"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lang w:eastAsia="zh-CN" w:bidi="hi-IN"/>
              </w:rPr>
            </w:pPr>
            <w:r w:rsidRPr="00F30FA6">
              <w:rPr>
                <w:rFonts w:ascii="Calibri" w:eastAsia="Tw Cen MT" w:hAnsi="Calibri" w:cs="Calibri"/>
                <w:kern w:val="1"/>
                <w:lang w:eastAsia="zh-CN" w:bidi="hi-IN"/>
              </w:rPr>
              <w:t>visionare</w:t>
            </w:r>
          </w:p>
        </w:tc>
        <w:tc>
          <w:tcPr>
            <w:tcW w:w="567" w:type="dxa"/>
            <w:shd w:val="clear" w:color="auto" w:fill="auto"/>
          </w:tcPr>
          <w:p w14:paraId="2377F4EC" w14:textId="77777777" w:rsidR="00F30FA6" w:rsidRPr="00F30FA6" w:rsidRDefault="00F30FA6" w:rsidP="00F30FA6">
            <w:pPr>
              <w:suppressAutoHyphens/>
              <w:spacing w:after="120" w:line="276" w:lineRule="auto"/>
              <w:jc w:val="right"/>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4742" w:type="dxa"/>
            <w:shd w:val="clear" w:color="auto" w:fill="auto"/>
          </w:tcPr>
          <w:p w14:paraId="4BFBD67A"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4"/>
                <w:szCs w:val="24"/>
                <w:lang w:eastAsia="zh-CN" w:bidi="hi-IN"/>
              </w:rPr>
            </w:pPr>
            <w:r w:rsidRPr="00F30FA6">
              <w:rPr>
                <w:rFonts w:ascii="Calibri" w:eastAsia="Tw Cen MT" w:hAnsi="Calibri" w:cs="Calibri"/>
                <w:kern w:val="1"/>
                <w:lang w:eastAsia="zh-CN" w:bidi="hi-IN"/>
              </w:rPr>
              <w:t>estrarne copia in carta semplice</w:t>
            </w:r>
          </w:p>
        </w:tc>
      </w:tr>
      <w:tr w:rsidR="00F30FA6" w:rsidRPr="00F30FA6" w14:paraId="32B19EB2" w14:textId="77777777" w:rsidTr="00A406B7">
        <w:tc>
          <w:tcPr>
            <w:tcW w:w="704" w:type="dxa"/>
            <w:shd w:val="clear" w:color="auto" w:fill="auto"/>
          </w:tcPr>
          <w:p w14:paraId="56A859BA" w14:textId="77777777" w:rsidR="00F30FA6" w:rsidRPr="00F30FA6" w:rsidRDefault="00F30FA6" w:rsidP="00F30FA6">
            <w:pPr>
              <w:suppressAutoHyphens/>
              <w:spacing w:after="120" w:line="276" w:lineRule="auto"/>
              <w:textAlignment w:val="baseline"/>
              <w:rPr>
                <w:rFonts w:ascii="Calibri" w:eastAsia="Tw Cen MT" w:hAnsi="Calibri" w:cs="Calibri"/>
                <w:kern w:val="1"/>
                <w:sz w:val="24"/>
                <w:szCs w:val="24"/>
                <w:lang w:eastAsia="zh-CN" w:bidi="hi-IN"/>
              </w:rPr>
            </w:pPr>
          </w:p>
        </w:tc>
        <w:tc>
          <w:tcPr>
            <w:tcW w:w="567" w:type="dxa"/>
            <w:shd w:val="clear" w:color="auto" w:fill="auto"/>
          </w:tcPr>
          <w:p w14:paraId="13870FB0" w14:textId="77777777" w:rsidR="00F30FA6" w:rsidRPr="00F30FA6" w:rsidRDefault="00F30FA6" w:rsidP="00F30FA6">
            <w:pPr>
              <w:suppressAutoHyphens/>
              <w:spacing w:after="120" w:line="276" w:lineRule="auto"/>
              <w:jc w:val="right"/>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3124" w:type="dxa"/>
            <w:shd w:val="clear" w:color="auto" w:fill="auto"/>
          </w:tcPr>
          <w:p w14:paraId="3F71819E"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lang w:eastAsia="zh-CN" w:bidi="hi-IN"/>
              </w:rPr>
            </w:pPr>
            <w:r w:rsidRPr="00F30FA6">
              <w:rPr>
                <w:rFonts w:ascii="Calibri" w:eastAsia="Tw Cen MT" w:hAnsi="Calibri" w:cs="Calibri"/>
                <w:kern w:val="1"/>
                <w:lang w:eastAsia="zh-CN" w:bidi="hi-IN"/>
              </w:rPr>
              <w:t>estrarne copia conforme in bollo</w:t>
            </w:r>
          </w:p>
        </w:tc>
        <w:tc>
          <w:tcPr>
            <w:tcW w:w="567" w:type="dxa"/>
            <w:shd w:val="clear" w:color="auto" w:fill="auto"/>
          </w:tcPr>
          <w:p w14:paraId="00866A76" w14:textId="77777777" w:rsidR="00F30FA6" w:rsidRPr="00F30FA6" w:rsidRDefault="00F30FA6" w:rsidP="00F30FA6">
            <w:pPr>
              <w:suppressAutoHyphens/>
              <w:spacing w:after="120" w:line="276" w:lineRule="auto"/>
              <w:jc w:val="right"/>
              <w:textAlignment w:val="baseline"/>
              <w:rPr>
                <w:rFonts w:ascii="Calibri" w:eastAsia="Tw Cen MT" w:hAnsi="Calibri" w:cs="Calibri"/>
                <w:kern w:val="1"/>
                <w:lang w:eastAsia="zh-CN" w:bidi="hi-IN"/>
              </w:rPr>
            </w:pPr>
            <w:r w:rsidRPr="00F30FA6">
              <w:rPr>
                <w:rFonts w:ascii="Segoe UI Symbol" w:eastAsia="Tw Cen MT" w:hAnsi="Segoe UI Symbol" w:cs="Segoe UI Symbol"/>
                <w:kern w:val="1"/>
                <w:lang w:eastAsia="zh-CN" w:bidi="hi-IN"/>
              </w:rPr>
              <w:t>☐</w:t>
            </w:r>
          </w:p>
        </w:tc>
        <w:tc>
          <w:tcPr>
            <w:tcW w:w="4742" w:type="dxa"/>
            <w:shd w:val="clear" w:color="auto" w:fill="auto"/>
          </w:tcPr>
          <w:p w14:paraId="3FAEDF19" w14:textId="77777777" w:rsidR="00F30FA6" w:rsidRPr="00F30FA6" w:rsidRDefault="00F30FA6" w:rsidP="00F30FA6">
            <w:pPr>
              <w:suppressAutoHyphens/>
              <w:spacing w:after="120" w:line="276" w:lineRule="auto"/>
              <w:jc w:val="both"/>
              <w:textAlignment w:val="baseline"/>
              <w:rPr>
                <w:rFonts w:ascii="Calibri" w:eastAsia="Tw Cen MT" w:hAnsi="Calibri" w:cs="Calibri"/>
                <w:b/>
                <w:bCs/>
                <w:kern w:val="1"/>
                <w:lang w:bidi="hi-IN"/>
              </w:rPr>
            </w:pPr>
            <w:r w:rsidRPr="00F30FA6">
              <w:rPr>
                <w:rFonts w:ascii="Calibri" w:eastAsia="Tw Cen MT" w:hAnsi="Calibri" w:cs="Calibri"/>
                <w:kern w:val="1"/>
                <w:lang w:eastAsia="zh-CN" w:bidi="hi-IN"/>
              </w:rPr>
              <w:t xml:space="preserve">riprodurre su supporto informatico dell’interessato </w:t>
            </w:r>
          </w:p>
        </w:tc>
      </w:tr>
    </w:tbl>
    <w:p w14:paraId="6321E515" w14:textId="77777777" w:rsidR="00F30FA6" w:rsidRPr="00F30FA6" w:rsidRDefault="00F30FA6" w:rsidP="00F30FA6">
      <w:pPr>
        <w:suppressAutoHyphens/>
        <w:spacing w:after="200" w:line="276" w:lineRule="auto"/>
        <w:jc w:val="center"/>
        <w:textAlignment w:val="baseline"/>
        <w:rPr>
          <w:rFonts w:ascii="Calibri" w:eastAsia="Tw Cen MT" w:hAnsi="Calibri" w:cs="Calibri"/>
          <w:b/>
          <w:bCs/>
          <w:kern w:val="1"/>
          <w:lang w:bidi="hi-IN"/>
        </w:rPr>
      </w:pPr>
    </w:p>
    <w:p w14:paraId="265E4F57" w14:textId="77777777" w:rsidR="00F30FA6" w:rsidRPr="00F30FA6" w:rsidRDefault="00F30FA6" w:rsidP="00F30FA6">
      <w:pPr>
        <w:suppressAutoHyphens/>
        <w:spacing w:after="200" w:line="276" w:lineRule="auto"/>
        <w:jc w:val="center"/>
        <w:textAlignment w:val="baseline"/>
        <w:rPr>
          <w:rFonts w:ascii="Calibri" w:eastAsia="Tw Cen MT" w:hAnsi="Calibri" w:cs="Calibri"/>
          <w:b/>
          <w:bCs/>
          <w:kern w:val="1"/>
          <w:lang w:bidi="hi-IN"/>
        </w:rPr>
      </w:pPr>
    </w:p>
    <w:p w14:paraId="0B1687FD" w14:textId="77777777" w:rsidR="00F30FA6" w:rsidRPr="00F30FA6" w:rsidRDefault="00F30FA6" w:rsidP="00F30FA6">
      <w:pPr>
        <w:suppressAutoHyphens/>
        <w:spacing w:after="200" w:line="480" w:lineRule="auto"/>
        <w:textAlignment w:val="baseline"/>
        <w:rPr>
          <w:rFonts w:ascii="Calibri" w:eastAsia="Tw Cen MT" w:hAnsi="Calibri" w:cs="Calibri"/>
          <w:b/>
          <w:bCs/>
          <w:kern w:val="1"/>
          <w:lang w:bidi="hi-IN"/>
        </w:rPr>
      </w:pPr>
      <w:r w:rsidRPr="00F30FA6">
        <w:rPr>
          <w:rFonts w:ascii="Calibri" w:eastAsia="Tw Cen MT" w:hAnsi="Calibri" w:cs="Calibri"/>
          <w:b/>
          <w:bCs/>
          <w:kern w:val="1"/>
          <w:lang w:bidi="hi-IN"/>
        </w:rPr>
        <w:t xml:space="preserve">Documentazione richiesta </w:t>
      </w:r>
      <w:r w:rsidRPr="00F30FA6">
        <w:rPr>
          <w:rFonts w:ascii="Calibri" w:eastAsia="Tw Cen MT" w:hAnsi="Calibri" w:cs="Calibri"/>
          <w:kern w:val="1"/>
          <w:sz w:val="24"/>
          <w:lang w:bidi="hi-IN"/>
        </w:rPr>
        <w:t>_______________________________________________________ ___________________________________________________________________________</w:t>
      </w:r>
    </w:p>
    <w:p w14:paraId="7A6B9E0B" w14:textId="77777777" w:rsidR="00F30FA6" w:rsidRPr="00F30FA6" w:rsidRDefault="00F30FA6" w:rsidP="00F30FA6">
      <w:pPr>
        <w:suppressAutoHyphens/>
        <w:spacing w:after="200" w:line="480" w:lineRule="auto"/>
        <w:textAlignment w:val="baseline"/>
        <w:rPr>
          <w:rFonts w:ascii="Calibri" w:eastAsia="Tw Cen MT" w:hAnsi="Calibri" w:cs="Calibri"/>
          <w:b/>
          <w:bCs/>
          <w:kern w:val="1"/>
          <w:lang w:bidi="hi-IN"/>
        </w:rPr>
      </w:pPr>
      <w:r w:rsidRPr="00F30FA6">
        <w:rPr>
          <w:rFonts w:ascii="Calibri" w:eastAsia="Tw Cen MT" w:hAnsi="Calibri" w:cs="Calibri"/>
          <w:b/>
          <w:bCs/>
          <w:kern w:val="1"/>
          <w:lang w:bidi="hi-IN"/>
        </w:rPr>
        <w:t>Motivazione della richiesta</w:t>
      </w:r>
      <w:r w:rsidRPr="00F30FA6">
        <w:rPr>
          <w:rFonts w:ascii="Calibri" w:eastAsia="Tw Cen MT" w:hAnsi="Calibri" w:cs="Calibri"/>
          <w:kern w:val="1"/>
          <w:sz w:val="24"/>
          <w:lang w:bidi="hi-IN"/>
        </w:rPr>
        <w:t xml:space="preserve"> ___________________________________________________________________________</w:t>
      </w:r>
    </w:p>
    <w:p w14:paraId="0D9B017D" w14:textId="77777777" w:rsidR="00F30FA6" w:rsidRPr="00F30FA6" w:rsidRDefault="00F30FA6" w:rsidP="00F30FA6">
      <w:pPr>
        <w:suppressAutoHyphens/>
        <w:spacing w:after="200" w:line="480" w:lineRule="auto"/>
        <w:textAlignment w:val="baseline"/>
        <w:rPr>
          <w:rFonts w:ascii="Calibri" w:eastAsia="Tw Cen MT" w:hAnsi="Calibri" w:cs="Calibri"/>
          <w:kern w:val="1"/>
          <w:sz w:val="24"/>
          <w:lang w:bidi="hi-IN"/>
        </w:rPr>
      </w:pPr>
      <w:r w:rsidRPr="00F30FA6">
        <w:rPr>
          <w:rFonts w:ascii="Calibri" w:eastAsia="Tw Cen MT" w:hAnsi="Calibri" w:cs="Calibri"/>
          <w:b/>
          <w:bCs/>
          <w:kern w:val="1"/>
          <w:lang w:bidi="hi-IN"/>
        </w:rPr>
        <w:t>Indirizzo (per comunicazioni/copie)</w:t>
      </w:r>
      <w:r w:rsidRPr="00F30FA6">
        <w:rPr>
          <w:rFonts w:ascii="Calibri" w:eastAsia="Tw Cen MT" w:hAnsi="Calibri" w:cs="Calibri"/>
          <w:kern w:val="1"/>
          <w:sz w:val="24"/>
          <w:lang w:bidi="hi-IN"/>
        </w:rPr>
        <w:t xml:space="preserve"> ___________________________________________________________________________</w:t>
      </w:r>
    </w:p>
    <w:p w14:paraId="0E94C4B2" w14:textId="77777777" w:rsidR="00F30FA6" w:rsidRPr="00F30FA6" w:rsidRDefault="00F30FA6" w:rsidP="00F30FA6">
      <w:pPr>
        <w:suppressAutoHyphens/>
        <w:spacing w:after="200" w:line="480" w:lineRule="auto"/>
        <w:textAlignment w:val="baseline"/>
        <w:rPr>
          <w:rFonts w:ascii="Calibri" w:eastAsia="Tw Cen MT" w:hAnsi="Calibri" w:cs="Calibri"/>
          <w:kern w:val="1"/>
          <w:sz w:val="24"/>
          <w:lang w:bidi="hi-IN"/>
        </w:rPr>
      </w:pPr>
    </w:p>
    <w:p w14:paraId="7C4AA18C" w14:textId="77777777" w:rsidR="00F30FA6" w:rsidRPr="00F30FA6" w:rsidRDefault="00F30FA6" w:rsidP="00F30FA6">
      <w:pPr>
        <w:suppressAutoHyphens/>
        <w:spacing w:after="200" w:line="276" w:lineRule="auto"/>
        <w:jc w:val="both"/>
        <w:textAlignment w:val="baseline"/>
        <w:rPr>
          <w:rFonts w:ascii="Calibri" w:eastAsia="Tw Cen MT" w:hAnsi="Calibri" w:cs="Calibri"/>
          <w:kern w:val="1"/>
          <w:sz w:val="6"/>
          <w:lang w:bidi="hi-IN"/>
        </w:rPr>
      </w:pPr>
    </w:p>
    <w:tbl>
      <w:tblPr>
        <w:tblW w:w="0" w:type="auto"/>
        <w:tblInd w:w="108" w:type="dxa"/>
        <w:tblLayout w:type="fixed"/>
        <w:tblLook w:val="0000" w:firstRow="0" w:lastRow="0" w:firstColumn="0" w:lastColumn="0" w:noHBand="0" w:noVBand="0"/>
      </w:tblPr>
      <w:tblGrid>
        <w:gridCol w:w="2575"/>
        <w:gridCol w:w="2062"/>
        <w:gridCol w:w="4390"/>
      </w:tblGrid>
      <w:tr w:rsidR="00F30FA6" w:rsidRPr="00F30FA6" w14:paraId="220EBD08" w14:textId="77777777" w:rsidTr="00A406B7">
        <w:tc>
          <w:tcPr>
            <w:tcW w:w="2575" w:type="dxa"/>
            <w:shd w:val="clear" w:color="auto" w:fill="auto"/>
          </w:tcPr>
          <w:p w14:paraId="5624839A"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____________________ ,</w:t>
            </w:r>
          </w:p>
        </w:tc>
        <w:tc>
          <w:tcPr>
            <w:tcW w:w="2062" w:type="dxa"/>
            <w:shd w:val="clear" w:color="auto" w:fill="auto"/>
          </w:tcPr>
          <w:p w14:paraId="51D97BA4"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4"/>
                <w:szCs w:val="24"/>
                <w:lang w:eastAsia="zh-CN" w:bidi="hi-IN"/>
              </w:rPr>
            </w:pPr>
            <w:r w:rsidRPr="00F30FA6">
              <w:rPr>
                <w:rFonts w:ascii="Calibri" w:eastAsia="Tw Cen MT" w:hAnsi="Calibri" w:cs="Calibri"/>
                <w:kern w:val="1"/>
                <w:lang w:eastAsia="zh-CN" w:bidi="hi-IN"/>
              </w:rPr>
              <w:t>___ /___ /________</w:t>
            </w:r>
          </w:p>
        </w:tc>
        <w:tc>
          <w:tcPr>
            <w:tcW w:w="4390" w:type="dxa"/>
            <w:shd w:val="clear" w:color="auto" w:fill="auto"/>
          </w:tcPr>
          <w:p w14:paraId="1F693479"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4"/>
                <w:szCs w:val="24"/>
                <w:lang w:eastAsia="zh-CN" w:bidi="hi-IN"/>
              </w:rPr>
            </w:pPr>
          </w:p>
        </w:tc>
      </w:tr>
      <w:tr w:rsidR="00F30FA6" w:rsidRPr="00F30FA6" w14:paraId="667DBD07" w14:textId="77777777" w:rsidTr="00A406B7">
        <w:tc>
          <w:tcPr>
            <w:tcW w:w="2575" w:type="dxa"/>
            <w:shd w:val="clear" w:color="auto" w:fill="auto"/>
          </w:tcPr>
          <w:p w14:paraId="2A76A2CA"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lang w:eastAsia="zh-CN" w:bidi="hi-IN"/>
              </w:rPr>
            </w:pPr>
            <w:r w:rsidRPr="00F30FA6">
              <w:rPr>
                <w:rFonts w:ascii="Calibri" w:eastAsia="Tw Cen MT" w:hAnsi="Calibri" w:cs="Calibri"/>
                <w:kern w:val="1"/>
                <w:sz w:val="20"/>
                <w:lang w:eastAsia="zh-CN" w:bidi="hi-IN"/>
              </w:rPr>
              <w:t>(Luogo)</w:t>
            </w:r>
          </w:p>
        </w:tc>
        <w:tc>
          <w:tcPr>
            <w:tcW w:w="2062" w:type="dxa"/>
            <w:shd w:val="clear" w:color="auto" w:fill="auto"/>
          </w:tcPr>
          <w:p w14:paraId="244FF2C8"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sz w:val="20"/>
                <w:lang w:eastAsia="zh-CN" w:bidi="hi-IN"/>
              </w:rPr>
              <w:t>(Data)</w:t>
            </w:r>
          </w:p>
        </w:tc>
        <w:tc>
          <w:tcPr>
            <w:tcW w:w="4390" w:type="dxa"/>
            <w:shd w:val="clear" w:color="auto" w:fill="auto"/>
          </w:tcPr>
          <w:p w14:paraId="2A219C81"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r>
      <w:tr w:rsidR="00F30FA6" w:rsidRPr="00F30FA6" w14:paraId="3FC52CFE" w14:textId="77777777" w:rsidTr="00A406B7">
        <w:tc>
          <w:tcPr>
            <w:tcW w:w="2575" w:type="dxa"/>
            <w:shd w:val="clear" w:color="auto" w:fill="auto"/>
          </w:tcPr>
          <w:p w14:paraId="00C9B048"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2062" w:type="dxa"/>
            <w:shd w:val="clear" w:color="auto" w:fill="auto"/>
          </w:tcPr>
          <w:p w14:paraId="547C5B80"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4390" w:type="dxa"/>
            <w:shd w:val="clear" w:color="auto" w:fill="auto"/>
          </w:tcPr>
          <w:p w14:paraId="41CF10D2"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lang w:eastAsia="zh-CN" w:bidi="hi-IN"/>
              </w:rPr>
              <w:t>______________________________________</w:t>
            </w:r>
          </w:p>
        </w:tc>
      </w:tr>
      <w:tr w:rsidR="00F30FA6" w:rsidRPr="00F30FA6" w14:paraId="092FAE02" w14:textId="77777777" w:rsidTr="00A406B7">
        <w:tc>
          <w:tcPr>
            <w:tcW w:w="2575" w:type="dxa"/>
            <w:shd w:val="clear" w:color="auto" w:fill="auto"/>
          </w:tcPr>
          <w:p w14:paraId="0A5BEAE9"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p w14:paraId="034FAFEF"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p w14:paraId="231D1BA6"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p w14:paraId="2EBA6F26"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p w14:paraId="4146C5FE"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2062" w:type="dxa"/>
            <w:shd w:val="clear" w:color="auto" w:fill="auto"/>
          </w:tcPr>
          <w:p w14:paraId="53267C29"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4390" w:type="dxa"/>
            <w:shd w:val="clear" w:color="auto" w:fill="auto"/>
          </w:tcPr>
          <w:p w14:paraId="06761766"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sz w:val="20"/>
                <w:lang w:eastAsia="zh-CN" w:bidi="hi-IN"/>
              </w:rPr>
              <w:t>(Firma)</w:t>
            </w:r>
          </w:p>
          <w:p w14:paraId="7B6C6A1C"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r>
    </w:tbl>
    <w:p w14:paraId="053343B1" w14:textId="77777777" w:rsidR="00F30FA6" w:rsidRPr="00F30FA6" w:rsidRDefault="00F30FA6" w:rsidP="00F30FA6">
      <w:pPr>
        <w:suppressAutoHyphens/>
        <w:spacing w:after="200" w:line="276" w:lineRule="auto"/>
        <w:jc w:val="both"/>
        <w:textAlignment w:val="baseline"/>
        <w:rPr>
          <w:rFonts w:ascii="Tw Cen MT" w:eastAsia="Tw Cen MT" w:hAnsi="Tw Cen MT" w:cs="Tw Cen MT"/>
          <w:vanish/>
          <w:kern w:val="1"/>
          <w:sz w:val="24"/>
          <w:szCs w:val="24"/>
          <w:lang w:eastAsia="zh-CN" w:bidi="hi-IN"/>
        </w:rPr>
      </w:pPr>
    </w:p>
    <w:p w14:paraId="1AB8A349"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4"/>
          <w:szCs w:val="24"/>
          <w:lang w:eastAsia="zh-CN" w:bidi="hi-IN"/>
        </w:rPr>
      </w:pPr>
    </w:p>
    <w:p w14:paraId="385CF406" w14:textId="77777777" w:rsidR="00F30FA6" w:rsidRPr="00F30FA6" w:rsidRDefault="00F30FA6" w:rsidP="00F30FA6">
      <w:pPr>
        <w:suppressAutoHyphens/>
        <w:autoSpaceDN w:val="0"/>
        <w:spacing w:after="120" w:line="276" w:lineRule="auto"/>
        <w:textAlignment w:val="baseline"/>
        <w:rPr>
          <w:rFonts w:ascii="Calibri" w:eastAsia="Tw Cen MT" w:hAnsi="Calibri" w:cs="Calibri"/>
          <w:kern w:val="3"/>
          <w:lang w:eastAsia="zh-CN" w:bidi="hi-IN"/>
        </w:rPr>
      </w:pPr>
      <w:r w:rsidRPr="00F30FA6">
        <w:rPr>
          <w:rFonts w:ascii="Calibri" w:eastAsia="Tw Cen MT" w:hAnsi="Calibri" w:cs="Calibri"/>
          <w:kern w:val="3"/>
          <w:lang w:eastAsia="zh-CN" w:bidi="hi-IN"/>
        </w:rPr>
        <w:t xml:space="preserve"> </w:t>
      </w:r>
    </w:p>
    <w:p w14:paraId="610A4F1D" w14:textId="77777777" w:rsidR="00F30FA6" w:rsidRPr="00F30FA6" w:rsidRDefault="00F30FA6" w:rsidP="00F30FA6">
      <w:pPr>
        <w:suppressAutoHyphens/>
        <w:autoSpaceDN w:val="0"/>
        <w:spacing w:after="120" w:line="276" w:lineRule="auto"/>
        <w:textAlignment w:val="baseline"/>
        <w:rPr>
          <w:rFonts w:ascii="Calibri" w:eastAsia="Times New Roman" w:hAnsi="Calibri" w:cs="Calibri"/>
          <w:bCs/>
          <w:kern w:val="3"/>
          <w:sz w:val="32"/>
          <w:szCs w:val="28"/>
          <w:u w:val="single"/>
          <w:lang w:eastAsia="zh-CN" w:bidi="hi-IN"/>
        </w:rPr>
        <w:sectPr w:rsidR="00F30FA6" w:rsidRPr="00F30FA6" w:rsidSect="0049604A">
          <w:headerReference w:type="default" r:id="rId10"/>
          <w:footerReference w:type="default" r:id="rId11"/>
          <w:pgSz w:w="11906" w:h="16838"/>
          <w:pgMar w:top="1360" w:right="1274" w:bottom="280" w:left="1020" w:header="720" w:footer="720" w:gutter="0"/>
          <w:cols w:space="720"/>
          <w:formProt w:val="0"/>
        </w:sectPr>
      </w:pPr>
      <w:r w:rsidRPr="00F30FA6">
        <w:rPr>
          <w:rFonts w:ascii="Calibri" w:eastAsia="Tw Cen MT" w:hAnsi="Calibri" w:cs="Calibri"/>
          <w:kern w:val="3"/>
          <w:lang w:eastAsia="zh-CN" w:bidi="hi-IN"/>
        </w:rPr>
        <w:t xml:space="preserve"> </w:t>
      </w:r>
    </w:p>
    <w:tbl>
      <w:tblPr>
        <w:tblW w:w="0" w:type="auto"/>
        <w:tblInd w:w="142" w:type="dxa"/>
        <w:tblLayout w:type="fixed"/>
        <w:tblCellMar>
          <w:top w:w="113" w:type="dxa"/>
          <w:left w:w="142" w:type="dxa"/>
          <w:bottom w:w="113" w:type="dxa"/>
          <w:right w:w="142" w:type="dxa"/>
        </w:tblCellMar>
        <w:tblLook w:val="0000" w:firstRow="0" w:lastRow="0" w:firstColumn="0" w:lastColumn="0" w:noHBand="0" w:noVBand="0"/>
      </w:tblPr>
      <w:tblGrid>
        <w:gridCol w:w="9628"/>
      </w:tblGrid>
      <w:tr w:rsidR="00F30FA6" w:rsidRPr="00F30FA6" w14:paraId="113E3D36" w14:textId="77777777" w:rsidTr="00A406B7">
        <w:trPr>
          <w:trHeight w:val="4159"/>
        </w:trPr>
        <w:tc>
          <w:tcPr>
            <w:tcW w:w="9628" w:type="dxa"/>
            <w:tcBorders>
              <w:top w:val="single" w:sz="4" w:space="0" w:color="000000"/>
              <w:left w:val="single" w:sz="4" w:space="0" w:color="000000"/>
              <w:bottom w:val="single" w:sz="4" w:space="0" w:color="000000"/>
              <w:right w:val="single" w:sz="4" w:space="0" w:color="000000"/>
            </w:tcBorders>
            <w:shd w:val="clear" w:color="auto" w:fill="auto"/>
          </w:tcPr>
          <w:p w14:paraId="6389E991" w14:textId="77777777" w:rsidR="00F30FA6" w:rsidRPr="00F30FA6" w:rsidRDefault="00F30FA6" w:rsidP="00F30FA6">
            <w:pPr>
              <w:suppressAutoHyphens/>
              <w:spacing w:before="120" w:after="200" w:line="276" w:lineRule="auto"/>
              <w:jc w:val="center"/>
              <w:textAlignment w:val="baseline"/>
              <w:rPr>
                <w:rFonts w:ascii="Calibri" w:eastAsia="Tw Cen MT" w:hAnsi="Calibri" w:cs="Calibri"/>
                <w:b/>
                <w:kern w:val="1"/>
                <w:sz w:val="20"/>
                <w:szCs w:val="24"/>
                <w:lang w:eastAsia="zh-CN" w:bidi="hi-IN"/>
              </w:rPr>
            </w:pPr>
            <w:r w:rsidRPr="00F30FA6">
              <w:rPr>
                <w:rFonts w:ascii="Calibri" w:eastAsia="Tw Cen MT" w:hAnsi="Calibri" w:cs="Calibri"/>
                <w:b/>
                <w:kern w:val="1"/>
                <w:sz w:val="20"/>
                <w:lang w:eastAsia="zh-CN" w:bidi="hi-IN"/>
              </w:rPr>
              <w:lastRenderedPageBreak/>
              <w:t xml:space="preserve">INFORMATIVA PRIVACY (Art. 13 del </w:t>
            </w:r>
            <w:proofErr w:type="spellStart"/>
            <w:r w:rsidRPr="00F30FA6">
              <w:rPr>
                <w:rFonts w:ascii="Calibri" w:eastAsia="Tw Cen MT" w:hAnsi="Calibri" w:cs="Calibri"/>
                <w:b/>
                <w:kern w:val="1"/>
                <w:sz w:val="20"/>
                <w:lang w:eastAsia="zh-CN" w:bidi="hi-IN"/>
              </w:rPr>
              <w:t>D.Lgs.</w:t>
            </w:r>
            <w:proofErr w:type="spellEnd"/>
            <w:r w:rsidRPr="00F30FA6">
              <w:rPr>
                <w:rFonts w:ascii="Calibri" w:eastAsia="Tw Cen MT" w:hAnsi="Calibri" w:cs="Calibri"/>
                <w:b/>
                <w:kern w:val="1"/>
                <w:sz w:val="20"/>
                <w:lang w:eastAsia="zh-CN" w:bidi="hi-IN"/>
              </w:rPr>
              <w:t xml:space="preserve"> 196/2003)</w:t>
            </w:r>
          </w:p>
          <w:p w14:paraId="3CD25E4E" w14:textId="77777777" w:rsidR="00F30FA6" w:rsidRPr="00F30FA6" w:rsidRDefault="00F30FA6" w:rsidP="00F30FA6">
            <w:pPr>
              <w:suppressAutoHyphens/>
              <w:spacing w:after="120" w:line="276" w:lineRule="auto"/>
              <w:jc w:val="center"/>
              <w:textAlignment w:val="baseline"/>
              <w:rPr>
                <w:rFonts w:ascii="Calibri" w:eastAsia="Tw Cen MT" w:hAnsi="Calibri" w:cs="Calibri"/>
                <w:b/>
                <w:kern w:val="1"/>
                <w:sz w:val="20"/>
                <w:szCs w:val="24"/>
                <w:lang w:eastAsia="zh-CN" w:bidi="hi-IN"/>
              </w:rPr>
            </w:pPr>
          </w:p>
          <w:p w14:paraId="6D78AF20"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0"/>
                <w:szCs w:val="24"/>
                <w:lang w:eastAsia="zh-CN" w:bidi="hi-IN"/>
              </w:rPr>
            </w:pPr>
          </w:p>
          <w:p w14:paraId="49E341D4" w14:textId="77777777" w:rsidR="00F30FA6" w:rsidRPr="00F30FA6" w:rsidRDefault="00F30FA6" w:rsidP="00F30FA6">
            <w:pPr>
              <w:suppressAutoHyphens/>
              <w:autoSpaceDE w:val="0"/>
              <w:spacing w:before="60" w:after="0" w:line="100" w:lineRule="atLeast"/>
              <w:jc w:val="both"/>
              <w:textAlignment w:val="baseline"/>
              <w:rPr>
                <w:rFonts w:ascii="Calibri" w:eastAsia="SimSun" w:hAnsi="Calibri" w:cs="Calibri"/>
                <w:kern w:val="1"/>
                <w:sz w:val="20"/>
                <w:lang w:eastAsia="it-IT" w:bidi="hi-IN"/>
              </w:rPr>
            </w:pPr>
            <w:r w:rsidRPr="00F30FA6">
              <w:rPr>
                <w:rFonts w:ascii="Calibri" w:eastAsia="SimSun" w:hAnsi="Calibri" w:cs="Calibri"/>
                <w:kern w:val="1"/>
                <w:sz w:val="20"/>
                <w:lang w:eastAsia="it-IT" w:bidi="hi-IN"/>
              </w:rPr>
              <w:t xml:space="preserve">Ai sensi dell’art. 13 del </w:t>
            </w:r>
            <w:proofErr w:type="spellStart"/>
            <w:r w:rsidRPr="00F30FA6">
              <w:rPr>
                <w:rFonts w:ascii="Calibri" w:eastAsia="SimSun" w:hAnsi="Calibri" w:cs="Calibri"/>
                <w:kern w:val="1"/>
                <w:sz w:val="20"/>
                <w:lang w:eastAsia="it-IT" w:bidi="hi-IN"/>
              </w:rPr>
              <w:t>D.Lgs.</w:t>
            </w:r>
            <w:proofErr w:type="spellEnd"/>
            <w:r w:rsidRPr="00F30FA6">
              <w:rPr>
                <w:rFonts w:ascii="Calibri" w:eastAsia="SimSun" w:hAnsi="Calibri" w:cs="Calibri"/>
                <w:kern w:val="1"/>
                <w:sz w:val="20"/>
                <w:lang w:eastAsia="it-IT" w:bidi="hi-IN"/>
              </w:rPr>
              <w:t xml:space="preserve"> 196/2003, ed in relazione ai dati personali che La riguardano e che formeranno oggetto di trattamento, La informiamo di quanto segue:</w:t>
            </w:r>
          </w:p>
          <w:p w14:paraId="2E614EBD" w14:textId="77777777" w:rsidR="00F30FA6" w:rsidRPr="00F30FA6" w:rsidRDefault="00F30FA6" w:rsidP="00DC7F7C">
            <w:pPr>
              <w:numPr>
                <w:ilvl w:val="0"/>
                <w:numId w:val="27"/>
              </w:numPr>
              <w:suppressAutoHyphens/>
              <w:autoSpaceDE w:val="0"/>
              <w:autoSpaceDN w:val="0"/>
              <w:spacing w:before="60" w:after="120" w:line="300" w:lineRule="exact"/>
              <w:ind w:left="420" w:hanging="218"/>
              <w:jc w:val="both"/>
              <w:textAlignment w:val="baseline"/>
              <w:rPr>
                <w:rFonts w:ascii="Calibri" w:eastAsia="Tw Cen MT" w:hAnsi="Calibri" w:cs="Calibri"/>
                <w:kern w:val="1"/>
                <w:sz w:val="20"/>
                <w:lang w:eastAsia="zh-CN" w:bidi="hi-IN"/>
              </w:rPr>
            </w:pPr>
            <w:r w:rsidRPr="00F30FA6">
              <w:rPr>
                <w:rFonts w:ascii="Calibri" w:eastAsia="Tw Cen MT" w:hAnsi="Calibri" w:cs="Calibri"/>
                <w:kern w:val="1"/>
                <w:sz w:val="20"/>
                <w:lang w:eastAsia="zh-CN" w:bidi="hi-IN"/>
              </w:rPr>
              <w:t xml:space="preserve">il trattamento è indispensabile ai soli fini del procedimento di accesso; </w:t>
            </w:r>
          </w:p>
          <w:p w14:paraId="661671A3" w14:textId="77777777" w:rsidR="00F30FA6" w:rsidRPr="00F30FA6" w:rsidRDefault="00F30FA6" w:rsidP="00DC7F7C">
            <w:pPr>
              <w:numPr>
                <w:ilvl w:val="0"/>
                <w:numId w:val="27"/>
              </w:numPr>
              <w:suppressAutoHyphens/>
              <w:autoSpaceDE w:val="0"/>
              <w:autoSpaceDN w:val="0"/>
              <w:spacing w:before="60" w:after="120" w:line="300" w:lineRule="exact"/>
              <w:ind w:left="420" w:hanging="218"/>
              <w:jc w:val="both"/>
              <w:textAlignment w:val="baseline"/>
              <w:rPr>
                <w:rFonts w:ascii="Calibri" w:eastAsia="Tw Cen MT" w:hAnsi="Calibri" w:cs="Calibri"/>
                <w:kern w:val="1"/>
                <w:sz w:val="20"/>
                <w:lang w:eastAsia="zh-CN" w:bidi="hi-IN"/>
              </w:rPr>
            </w:pPr>
            <w:r w:rsidRPr="00F30FA6">
              <w:rPr>
                <w:rFonts w:ascii="Calibri" w:eastAsia="Tw Cen MT" w:hAnsi="Calibri" w:cs="Calibri"/>
                <w:kern w:val="1"/>
                <w:sz w:val="20"/>
                <w:lang w:eastAsia="zh-CN" w:bidi="hi-IN"/>
              </w:rPr>
              <w:t>è realizzato da personale della Segreteria di Giunta anche con l’ausilio di mezzi elettronici.</w:t>
            </w:r>
          </w:p>
          <w:tbl>
            <w:tblPr>
              <w:tblW w:w="0" w:type="auto"/>
              <w:tblLayout w:type="fixed"/>
              <w:tblCellMar>
                <w:left w:w="0" w:type="dxa"/>
              </w:tblCellMar>
              <w:tblLook w:val="0000" w:firstRow="0" w:lastRow="0" w:firstColumn="0" w:lastColumn="0" w:noHBand="0" w:noVBand="0"/>
            </w:tblPr>
            <w:tblGrid>
              <w:gridCol w:w="3779"/>
              <w:gridCol w:w="1100"/>
              <w:gridCol w:w="4608"/>
            </w:tblGrid>
            <w:tr w:rsidR="00F30FA6" w:rsidRPr="00F30FA6" w14:paraId="13FF4A7B" w14:textId="77777777" w:rsidTr="00A406B7">
              <w:trPr>
                <w:trHeight w:val="413"/>
              </w:trPr>
              <w:tc>
                <w:tcPr>
                  <w:tcW w:w="4879" w:type="dxa"/>
                  <w:gridSpan w:val="2"/>
                  <w:shd w:val="clear" w:color="auto" w:fill="auto"/>
                  <w:vAlign w:val="bottom"/>
                </w:tcPr>
                <w:p w14:paraId="06127746" w14:textId="77777777" w:rsidR="00F30FA6" w:rsidRPr="00F30FA6" w:rsidRDefault="00F30FA6" w:rsidP="00F30FA6">
                  <w:pPr>
                    <w:suppressAutoHyphens/>
                    <w:spacing w:after="120" w:line="276" w:lineRule="auto"/>
                    <w:textAlignment w:val="baseline"/>
                    <w:rPr>
                      <w:rFonts w:ascii="Calibri" w:eastAsia="Tw Cen MT" w:hAnsi="Calibri" w:cs="Calibri"/>
                      <w:kern w:val="1"/>
                      <w:sz w:val="20"/>
                      <w:lang w:eastAsia="zh-CN" w:bidi="hi-IN"/>
                    </w:rPr>
                  </w:pPr>
                  <w:r w:rsidRPr="00F30FA6">
                    <w:rPr>
                      <w:rFonts w:ascii="Calibri" w:eastAsia="Tw Cen MT" w:hAnsi="Calibri" w:cs="Calibri"/>
                      <w:kern w:val="1"/>
                      <w:sz w:val="20"/>
                      <w:lang w:eastAsia="zh-CN" w:bidi="hi-IN"/>
                    </w:rPr>
                    <w:t>Preso atto dell’informativa di cui sopra il/la sottoscritto/a</w:t>
                  </w:r>
                </w:p>
              </w:tc>
              <w:tc>
                <w:tcPr>
                  <w:tcW w:w="4608" w:type="dxa"/>
                  <w:shd w:val="clear" w:color="auto" w:fill="auto"/>
                  <w:vAlign w:val="bottom"/>
                </w:tcPr>
                <w:p w14:paraId="0D7671FA" w14:textId="77777777" w:rsidR="00F30FA6" w:rsidRPr="00F30FA6" w:rsidRDefault="00F30FA6" w:rsidP="00F30FA6">
                  <w:pPr>
                    <w:suppressAutoHyphens/>
                    <w:spacing w:after="120" w:line="276" w:lineRule="auto"/>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sz w:val="20"/>
                      <w:lang w:eastAsia="zh-CN" w:bidi="hi-IN"/>
                    </w:rPr>
                    <w:t>_____________________________________________</w:t>
                  </w:r>
                </w:p>
              </w:tc>
            </w:tr>
            <w:tr w:rsidR="00F30FA6" w:rsidRPr="00F30FA6" w14:paraId="0D50E3FF" w14:textId="77777777" w:rsidTr="00A406B7">
              <w:trPr>
                <w:trHeight w:val="57"/>
              </w:trPr>
              <w:tc>
                <w:tcPr>
                  <w:tcW w:w="3779" w:type="dxa"/>
                  <w:shd w:val="clear" w:color="auto" w:fill="auto"/>
                </w:tcPr>
                <w:p w14:paraId="43D90F2D"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0"/>
                      <w:szCs w:val="24"/>
                      <w:lang w:eastAsia="zh-CN" w:bidi="hi-IN"/>
                    </w:rPr>
                  </w:pPr>
                </w:p>
              </w:tc>
              <w:tc>
                <w:tcPr>
                  <w:tcW w:w="5708" w:type="dxa"/>
                  <w:gridSpan w:val="2"/>
                  <w:shd w:val="clear" w:color="auto" w:fill="auto"/>
                </w:tcPr>
                <w:p w14:paraId="7927F78D"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lang w:eastAsia="zh-CN" w:bidi="hi-IN"/>
                    </w:rPr>
                  </w:pPr>
                  <w:r w:rsidRPr="00F30FA6">
                    <w:rPr>
                      <w:rFonts w:ascii="Calibri" w:eastAsia="Tw Cen MT" w:hAnsi="Calibri" w:cs="Calibri"/>
                      <w:kern w:val="1"/>
                      <w:sz w:val="18"/>
                      <w:lang w:eastAsia="zh-CN" w:bidi="hi-IN"/>
                    </w:rPr>
                    <w:t>(Nome Cognome)</w:t>
                  </w:r>
                </w:p>
              </w:tc>
            </w:tr>
            <w:tr w:rsidR="00F30FA6" w:rsidRPr="00F30FA6" w14:paraId="1528DE6A" w14:textId="77777777" w:rsidTr="00A406B7">
              <w:trPr>
                <w:trHeight w:val="170"/>
              </w:trPr>
              <w:tc>
                <w:tcPr>
                  <w:tcW w:w="9487" w:type="dxa"/>
                  <w:gridSpan w:val="3"/>
                  <w:shd w:val="clear" w:color="auto" w:fill="auto"/>
                </w:tcPr>
                <w:p w14:paraId="73476634" w14:textId="77777777" w:rsidR="00F30FA6" w:rsidRPr="00F30FA6" w:rsidRDefault="00F30FA6" w:rsidP="00F30FA6">
                  <w:pPr>
                    <w:suppressAutoHyphens/>
                    <w:autoSpaceDE w:val="0"/>
                    <w:spacing w:before="60" w:after="0" w:line="100" w:lineRule="atLeast"/>
                    <w:jc w:val="both"/>
                    <w:textAlignment w:val="baseline"/>
                    <w:rPr>
                      <w:rFonts w:ascii="Calibri" w:eastAsia="SimSun" w:hAnsi="Calibri" w:cs="Calibri"/>
                      <w:i/>
                      <w:kern w:val="1"/>
                      <w:sz w:val="20"/>
                      <w:szCs w:val="24"/>
                      <w:lang w:eastAsia="it-IT" w:bidi="hi-IN"/>
                    </w:rPr>
                  </w:pPr>
                  <w:r w:rsidRPr="00F30FA6">
                    <w:rPr>
                      <w:rFonts w:ascii="Calibri" w:eastAsia="SimSun" w:hAnsi="Calibri" w:cs="Calibri"/>
                      <w:kern w:val="1"/>
                      <w:sz w:val="20"/>
                      <w:lang w:eastAsia="it-IT" w:bidi="hi-IN"/>
                    </w:rPr>
                    <w:t xml:space="preserve">acconsente al trattamento dei dati personali che lo/la riguardano, funzionale agli scopi per i quali è </w:t>
                  </w:r>
                  <w:proofErr w:type="gramStart"/>
                  <w:r w:rsidRPr="00F30FA6">
                    <w:rPr>
                      <w:rFonts w:ascii="Calibri" w:eastAsia="SimSun" w:hAnsi="Calibri" w:cs="Calibri"/>
                      <w:kern w:val="1"/>
                      <w:sz w:val="20"/>
                      <w:lang w:eastAsia="it-IT" w:bidi="hi-IN"/>
                    </w:rPr>
                    <w:t>posto in essere</w:t>
                  </w:r>
                  <w:proofErr w:type="gramEnd"/>
                  <w:r w:rsidRPr="00F30FA6">
                    <w:rPr>
                      <w:rFonts w:ascii="Calibri" w:eastAsia="SimSun" w:hAnsi="Calibri" w:cs="Calibri"/>
                      <w:kern w:val="1"/>
                      <w:sz w:val="20"/>
                      <w:lang w:eastAsia="it-IT" w:bidi="hi-IN"/>
                    </w:rPr>
                    <w:t>.</w:t>
                  </w:r>
                </w:p>
              </w:tc>
            </w:tr>
          </w:tbl>
          <w:p w14:paraId="5BE9565B"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0"/>
                <w:szCs w:val="24"/>
                <w:lang w:eastAsia="zh-CN" w:bidi="hi-IN"/>
              </w:rPr>
            </w:pPr>
          </w:p>
          <w:tbl>
            <w:tblPr>
              <w:tblW w:w="0" w:type="auto"/>
              <w:tblLayout w:type="fixed"/>
              <w:tblLook w:val="0000" w:firstRow="0" w:lastRow="0" w:firstColumn="0" w:lastColumn="0" w:noHBand="0" w:noVBand="0"/>
            </w:tblPr>
            <w:tblGrid>
              <w:gridCol w:w="2643"/>
              <w:gridCol w:w="2460"/>
              <w:gridCol w:w="4241"/>
            </w:tblGrid>
            <w:tr w:rsidR="00F30FA6" w:rsidRPr="00F30FA6" w14:paraId="3B88CD52" w14:textId="77777777" w:rsidTr="00A406B7">
              <w:tc>
                <w:tcPr>
                  <w:tcW w:w="2643" w:type="dxa"/>
                  <w:shd w:val="clear" w:color="auto" w:fill="auto"/>
                </w:tcPr>
                <w:p w14:paraId="21A2D6B3"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lang w:eastAsia="zh-CN" w:bidi="hi-IN"/>
                    </w:rPr>
                  </w:pPr>
                  <w:r w:rsidRPr="00F30FA6">
                    <w:rPr>
                      <w:rFonts w:ascii="Calibri" w:eastAsia="Tw Cen MT" w:hAnsi="Calibri" w:cs="Calibri"/>
                      <w:kern w:val="1"/>
                      <w:lang w:eastAsia="zh-CN" w:bidi="hi-IN"/>
                    </w:rPr>
                    <w:t>____________________ ,</w:t>
                  </w:r>
                </w:p>
              </w:tc>
              <w:tc>
                <w:tcPr>
                  <w:tcW w:w="2460" w:type="dxa"/>
                  <w:shd w:val="clear" w:color="auto" w:fill="auto"/>
                </w:tcPr>
                <w:p w14:paraId="7F134B3E"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4"/>
                      <w:szCs w:val="24"/>
                      <w:lang w:eastAsia="zh-CN" w:bidi="hi-IN"/>
                    </w:rPr>
                  </w:pPr>
                  <w:r w:rsidRPr="00F30FA6">
                    <w:rPr>
                      <w:rFonts w:ascii="Calibri" w:eastAsia="Tw Cen MT" w:hAnsi="Calibri" w:cs="Calibri"/>
                      <w:kern w:val="1"/>
                      <w:lang w:eastAsia="zh-CN" w:bidi="hi-IN"/>
                    </w:rPr>
                    <w:t>____ /____ / ________</w:t>
                  </w:r>
                </w:p>
              </w:tc>
              <w:tc>
                <w:tcPr>
                  <w:tcW w:w="4241" w:type="dxa"/>
                  <w:shd w:val="clear" w:color="auto" w:fill="auto"/>
                </w:tcPr>
                <w:p w14:paraId="223A8EE6"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24"/>
                      <w:szCs w:val="24"/>
                      <w:lang w:eastAsia="zh-CN" w:bidi="hi-IN"/>
                    </w:rPr>
                  </w:pPr>
                </w:p>
              </w:tc>
            </w:tr>
            <w:tr w:rsidR="00F30FA6" w:rsidRPr="00F30FA6" w14:paraId="64AE16BE" w14:textId="77777777" w:rsidTr="00A406B7">
              <w:tc>
                <w:tcPr>
                  <w:tcW w:w="2643" w:type="dxa"/>
                  <w:shd w:val="clear" w:color="auto" w:fill="auto"/>
                </w:tcPr>
                <w:p w14:paraId="0A398C5F"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18"/>
                      <w:lang w:eastAsia="zh-CN" w:bidi="hi-IN"/>
                    </w:rPr>
                  </w:pPr>
                  <w:r w:rsidRPr="00F30FA6">
                    <w:rPr>
                      <w:rFonts w:ascii="Calibri" w:eastAsia="Tw Cen MT" w:hAnsi="Calibri" w:cs="Calibri"/>
                      <w:kern w:val="1"/>
                      <w:sz w:val="18"/>
                      <w:lang w:eastAsia="zh-CN" w:bidi="hi-IN"/>
                    </w:rPr>
                    <w:t>(Luogo)</w:t>
                  </w:r>
                </w:p>
              </w:tc>
              <w:tc>
                <w:tcPr>
                  <w:tcW w:w="2460" w:type="dxa"/>
                  <w:shd w:val="clear" w:color="auto" w:fill="auto"/>
                </w:tcPr>
                <w:p w14:paraId="5CCADA39"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sz w:val="18"/>
                      <w:lang w:eastAsia="zh-CN" w:bidi="hi-IN"/>
                    </w:rPr>
                    <w:t>(Data)</w:t>
                  </w:r>
                </w:p>
              </w:tc>
              <w:tc>
                <w:tcPr>
                  <w:tcW w:w="4241" w:type="dxa"/>
                  <w:shd w:val="clear" w:color="auto" w:fill="auto"/>
                </w:tcPr>
                <w:p w14:paraId="6D22A202"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r>
            <w:tr w:rsidR="00F30FA6" w:rsidRPr="00F30FA6" w14:paraId="74827180" w14:textId="77777777" w:rsidTr="00A406B7">
              <w:tc>
                <w:tcPr>
                  <w:tcW w:w="2643" w:type="dxa"/>
                  <w:shd w:val="clear" w:color="auto" w:fill="auto"/>
                </w:tcPr>
                <w:p w14:paraId="05AB6625"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2460" w:type="dxa"/>
                  <w:shd w:val="clear" w:color="auto" w:fill="auto"/>
                </w:tcPr>
                <w:p w14:paraId="1B7A5B3B"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4241" w:type="dxa"/>
                  <w:shd w:val="clear" w:color="auto" w:fill="auto"/>
                </w:tcPr>
                <w:p w14:paraId="400AAC58"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lang w:eastAsia="zh-CN" w:bidi="hi-IN"/>
                    </w:rPr>
                    <w:t>____________________________________</w:t>
                  </w:r>
                </w:p>
              </w:tc>
            </w:tr>
            <w:tr w:rsidR="00F30FA6" w:rsidRPr="00F30FA6" w14:paraId="75335632" w14:textId="77777777" w:rsidTr="00A406B7">
              <w:tc>
                <w:tcPr>
                  <w:tcW w:w="2643" w:type="dxa"/>
                  <w:shd w:val="clear" w:color="auto" w:fill="auto"/>
                </w:tcPr>
                <w:p w14:paraId="4B492AEB"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2460" w:type="dxa"/>
                  <w:shd w:val="clear" w:color="auto" w:fill="auto"/>
                </w:tcPr>
                <w:p w14:paraId="5100571B"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c>
                <w:tcPr>
                  <w:tcW w:w="4241" w:type="dxa"/>
                  <w:shd w:val="clear" w:color="auto" w:fill="auto"/>
                </w:tcPr>
                <w:p w14:paraId="151A8991"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r w:rsidRPr="00F30FA6">
                    <w:rPr>
                      <w:rFonts w:ascii="Calibri" w:eastAsia="Tw Cen MT" w:hAnsi="Calibri" w:cs="Calibri"/>
                      <w:kern w:val="1"/>
                      <w:sz w:val="18"/>
                      <w:lang w:eastAsia="zh-CN" w:bidi="hi-IN"/>
                    </w:rPr>
                    <w:t>(Firma)</w:t>
                  </w:r>
                </w:p>
                <w:p w14:paraId="361C4296" w14:textId="77777777" w:rsidR="00F30FA6" w:rsidRPr="00F30FA6" w:rsidRDefault="00F30FA6" w:rsidP="00F30FA6">
                  <w:pPr>
                    <w:suppressAutoHyphens/>
                    <w:spacing w:after="120" w:line="276" w:lineRule="auto"/>
                    <w:jc w:val="center"/>
                    <w:textAlignment w:val="baseline"/>
                    <w:rPr>
                      <w:rFonts w:ascii="Calibri" w:eastAsia="Tw Cen MT" w:hAnsi="Calibri" w:cs="Calibri"/>
                      <w:kern w:val="1"/>
                      <w:sz w:val="20"/>
                      <w:szCs w:val="24"/>
                      <w:lang w:eastAsia="zh-CN" w:bidi="hi-IN"/>
                    </w:rPr>
                  </w:pPr>
                </w:p>
              </w:tc>
            </w:tr>
          </w:tbl>
          <w:p w14:paraId="4D7EB6F9" w14:textId="77777777" w:rsidR="00F30FA6" w:rsidRPr="00F30FA6" w:rsidRDefault="00F30FA6" w:rsidP="00F30FA6">
            <w:pPr>
              <w:suppressAutoHyphens/>
              <w:spacing w:after="120" w:line="276" w:lineRule="auto"/>
              <w:jc w:val="both"/>
              <w:textAlignment w:val="baseline"/>
              <w:rPr>
                <w:rFonts w:ascii="Calibri" w:eastAsia="Tw Cen MT" w:hAnsi="Calibri" w:cs="Calibri"/>
                <w:kern w:val="1"/>
                <w:sz w:val="32"/>
                <w:szCs w:val="32"/>
                <w:lang w:eastAsia="zh-CN" w:bidi="hi-IN"/>
              </w:rPr>
            </w:pPr>
          </w:p>
        </w:tc>
      </w:tr>
    </w:tbl>
    <w:p w14:paraId="1BBEF06D" w14:textId="77777777" w:rsidR="00F30FA6" w:rsidRPr="00F30FA6" w:rsidRDefault="00F30FA6" w:rsidP="00F30FA6">
      <w:pPr>
        <w:pageBreakBefore/>
        <w:spacing w:after="200" w:line="276" w:lineRule="auto"/>
        <w:textAlignment w:val="baseline"/>
        <w:rPr>
          <w:rFonts w:ascii="Helvetica Light" w:eastAsia="SimSun" w:hAnsi="Helvetica Light" w:cs="Calibri"/>
          <w:b/>
          <w:kern w:val="1"/>
          <w:lang w:eastAsia="zh-CN" w:bidi="hi-IN"/>
        </w:rPr>
      </w:pPr>
      <w:r w:rsidRPr="00F30FA6">
        <w:rPr>
          <w:rFonts w:ascii="Helvetica Light" w:eastAsia="SimSun" w:hAnsi="Helvetica Light" w:cs="Calibri"/>
          <w:kern w:val="1"/>
          <w:u w:val="single"/>
          <w:lang w:bidi="hi-IN"/>
        </w:rPr>
        <w:lastRenderedPageBreak/>
        <w:t>ALLEGATO 7</w:t>
      </w:r>
    </w:p>
    <w:p w14:paraId="071A34BB" w14:textId="77777777" w:rsidR="00F30FA6" w:rsidRPr="00F30FA6" w:rsidRDefault="00F30FA6" w:rsidP="00F30FA6">
      <w:pPr>
        <w:autoSpaceDE w:val="0"/>
        <w:spacing w:after="0" w:line="276" w:lineRule="auto"/>
        <w:contextualSpacing/>
        <w:jc w:val="center"/>
        <w:textAlignment w:val="baseline"/>
        <w:rPr>
          <w:rFonts w:ascii="Helvetica Light" w:eastAsia="SimSun" w:hAnsi="Helvetica Light" w:cs="Calibri"/>
          <w:b/>
          <w:kern w:val="1"/>
          <w:lang w:eastAsia="zh-CN" w:bidi="hi-IN"/>
        </w:rPr>
      </w:pPr>
      <w:r w:rsidRPr="00F30FA6">
        <w:rPr>
          <w:rFonts w:ascii="Helvetica Light" w:eastAsia="SimSun" w:hAnsi="Helvetica Light" w:cs="Calibri"/>
          <w:b/>
          <w:kern w:val="1"/>
          <w:lang w:eastAsia="zh-CN" w:bidi="hi-IN"/>
        </w:rPr>
        <w:t>INFORMATIVA SUL TRATTAMENTO DEI DATI PERSONALI</w:t>
      </w:r>
    </w:p>
    <w:p w14:paraId="1365A714" w14:textId="77777777" w:rsidR="00F30FA6" w:rsidRPr="00F30FA6" w:rsidRDefault="00F30FA6" w:rsidP="00F30FA6">
      <w:pPr>
        <w:autoSpaceDE w:val="0"/>
        <w:spacing w:after="0" w:line="276" w:lineRule="auto"/>
        <w:contextualSpacing/>
        <w:jc w:val="center"/>
        <w:textAlignment w:val="baseline"/>
        <w:rPr>
          <w:rFonts w:ascii="Helvetica Light" w:eastAsia="SimSun" w:hAnsi="Helvetica Light" w:cs="Calibri"/>
          <w:b/>
          <w:kern w:val="1"/>
          <w:lang w:eastAsia="zh-CN" w:bidi="hi-IN"/>
        </w:rPr>
      </w:pPr>
      <w:r w:rsidRPr="00F30FA6">
        <w:rPr>
          <w:rFonts w:ascii="Helvetica Light" w:eastAsia="SimSun" w:hAnsi="Helvetica Light" w:cs="Calibri"/>
          <w:b/>
          <w:kern w:val="1"/>
          <w:lang w:eastAsia="zh-CN" w:bidi="hi-IN"/>
        </w:rPr>
        <w:t>BANDO “</w:t>
      </w:r>
      <w:r w:rsidRPr="00F30FA6">
        <w:rPr>
          <w:rFonts w:ascii="Helvetica Light" w:eastAsia="SimSun" w:hAnsi="Helvetica Light" w:cs="Calibri"/>
          <w:b/>
          <w:bCs/>
          <w:kern w:val="1"/>
          <w:lang w:eastAsia="zh-CN" w:bidi="hi-IN"/>
        </w:rPr>
        <w:t xml:space="preserve">GIOVANI SMART </w:t>
      </w:r>
      <w:r w:rsidRPr="00F30FA6">
        <w:rPr>
          <w:rFonts w:ascii="Helvetica Light" w:eastAsia="Times New Roman" w:hAnsi="Helvetica Light" w:cs="Calibri Light"/>
          <w:b/>
          <w:bCs/>
          <w:kern w:val="1"/>
          <w:lang w:eastAsia="zh-CN" w:bidi="hi-IN"/>
        </w:rPr>
        <w:t>(</w:t>
      </w:r>
      <w:proofErr w:type="spellStart"/>
      <w:r w:rsidRPr="00F30FA6">
        <w:rPr>
          <w:rFonts w:ascii="Helvetica Light" w:eastAsia="SimSun" w:hAnsi="Helvetica Light" w:cs="Arial"/>
          <w:b/>
          <w:bCs/>
          <w:kern w:val="1"/>
          <w:lang w:eastAsia="zh-CN" w:bidi="hi-IN"/>
        </w:rPr>
        <w:t>SportMusicaARTe</w:t>
      </w:r>
      <w:proofErr w:type="spellEnd"/>
      <w:r w:rsidRPr="00F30FA6">
        <w:rPr>
          <w:rFonts w:ascii="Helvetica Light" w:eastAsia="SimSun" w:hAnsi="Helvetica Light" w:cs="Arial"/>
          <w:b/>
          <w:bCs/>
          <w:kern w:val="1"/>
          <w:lang w:eastAsia="zh-CN" w:bidi="hi-IN"/>
        </w:rPr>
        <w:t>)</w:t>
      </w:r>
      <w:r w:rsidRPr="00F30FA6">
        <w:rPr>
          <w:rFonts w:ascii="Helvetica Light" w:eastAsia="SimSun" w:hAnsi="Helvetica Light" w:cs="Calibri"/>
          <w:b/>
          <w:bCs/>
          <w:kern w:val="1"/>
          <w:lang w:eastAsia="zh-CN" w:bidi="hi-IN"/>
        </w:rPr>
        <w:t xml:space="preserve">” </w:t>
      </w:r>
      <w:r w:rsidRPr="00F30FA6">
        <w:rPr>
          <w:rFonts w:ascii="Helvetica Light" w:eastAsia="Times New Roman" w:hAnsi="Helvetica Light" w:cs="Calibri"/>
          <w:b/>
          <w:color w:val="000000"/>
          <w:kern w:val="1"/>
          <w:sz w:val="20"/>
          <w:szCs w:val="20"/>
          <w:lang w:bidi="hi-IN"/>
        </w:rPr>
        <w:t xml:space="preserve">(CUP: </w:t>
      </w:r>
      <w:r w:rsidRPr="00F30FA6">
        <w:rPr>
          <w:rFonts w:ascii="Helvetica Light" w:eastAsia="Times New Roman" w:hAnsi="Helvetica Light" w:cs="Calibri"/>
          <w:b/>
          <w:kern w:val="1"/>
          <w:sz w:val="20"/>
          <w:szCs w:val="20"/>
          <w:lang w:bidi="hi-IN"/>
        </w:rPr>
        <w:t>E81B22002610003)</w:t>
      </w:r>
    </w:p>
    <w:p w14:paraId="3DC76622" w14:textId="77777777" w:rsidR="00F30FA6" w:rsidRPr="00F30FA6" w:rsidRDefault="00F30FA6" w:rsidP="00F30FA6">
      <w:pPr>
        <w:autoSpaceDE w:val="0"/>
        <w:spacing w:after="0" w:line="276" w:lineRule="auto"/>
        <w:contextualSpacing/>
        <w:jc w:val="center"/>
        <w:textAlignment w:val="baseline"/>
        <w:rPr>
          <w:rFonts w:ascii="Helvetica Light" w:eastAsia="SimSun" w:hAnsi="Helvetica Light" w:cs="Calibri"/>
          <w:kern w:val="1"/>
          <w:lang w:eastAsia="zh-CN" w:bidi="hi-IN"/>
        </w:rPr>
      </w:pPr>
      <w:r w:rsidRPr="00F30FA6">
        <w:rPr>
          <w:rFonts w:ascii="Liberation Serif" w:eastAsia="SimSun" w:hAnsi="Liberation Serif" w:cs="Calibri"/>
          <w:noProof/>
          <w:color w:val="000000"/>
          <w:kern w:val="1"/>
          <w:sz w:val="24"/>
          <w:szCs w:val="24"/>
          <w:lang w:eastAsia="zh-CN" w:bidi="hi-IN"/>
        </w:rPr>
        <mc:AlternateContent>
          <mc:Choice Requires="wps">
            <w:drawing>
              <wp:anchor distT="0" distB="0" distL="114300" distR="114300" simplePos="0" relativeHeight="251659264" behindDoc="0" locked="0" layoutInCell="1" allowOverlap="1" wp14:anchorId="32ECF037" wp14:editId="46C83709">
                <wp:simplePos x="0" y="0"/>
                <wp:positionH relativeFrom="column">
                  <wp:posOffset>191135</wp:posOffset>
                </wp:positionH>
                <wp:positionV relativeFrom="paragraph">
                  <wp:posOffset>77470</wp:posOffset>
                </wp:positionV>
                <wp:extent cx="6210300" cy="7620"/>
                <wp:effectExtent l="0" t="0" r="0" b="11430"/>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300" cy="7620"/>
                        </a:xfrm>
                        <a:prstGeom prst="line">
                          <a:avLst/>
                        </a:prstGeom>
                        <a:noFill/>
                        <a:ln w="22225" cap="flat" cmpd="sng" algn="ctr">
                          <a:solidFill>
                            <a:srgbClr val="008E40">
                              <a:alpha val="97647"/>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FA0142" id="Connettore dirit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5pt,6.1pt" to="504.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" strokecolor="#008e40" strokeweight="1.75pt">
                <v:stroke opacity="63993f" joinstyle="miter"/>
                <o:lock v:ext="edit" shapetype="f"/>
              </v:line>
            </w:pict>
          </mc:Fallback>
        </mc:AlternateContent>
      </w:r>
    </w:p>
    <w:p w14:paraId="25A60536" w14:textId="77777777" w:rsidR="00F30FA6" w:rsidRPr="00F30FA6" w:rsidRDefault="00F30FA6" w:rsidP="00F30FA6">
      <w:pPr>
        <w:suppressAutoHyphens/>
        <w:autoSpaceDE w:val="0"/>
        <w:autoSpaceDN w:val="0"/>
        <w:spacing w:before="60" w:after="0" w:line="276" w:lineRule="auto"/>
        <w:ind w:right="-13"/>
        <w:contextualSpacing/>
        <w:jc w:val="both"/>
        <w:textAlignment w:val="baseline"/>
        <w:rPr>
          <w:rFonts w:ascii="Helvetica Light" w:eastAsia="Tw Cen MT" w:hAnsi="Helvetica Light" w:cs="Tw Cen MT"/>
          <w:i/>
          <w:kern w:val="3"/>
          <w:lang w:eastAsia="it-IT" w:bidi="hi-IN"/>
        </w:rPr>
      </w:pPr>
    </w:p>
    <w:p w14:paraId="6D22C0CE" w14:textId="77777777" w:rsidR="00F30FA6" w:rsidRPr="00F30FA6" w:rsidRDefault="00F30FA6" w:rsidP="00F30FA6">
      <w:pPr>
        <w:suppressAutoHyphens/>
        <w:autoSpaceDE w:val="0"/>
        <w:autoSpaceDN w:val="0"/>
        <w:spacing w:before="60" w:after="0" w:line="276" w:lineRule="auto"/>
        <w:ind w:right="-1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 xml:space="preserve">Prima che Lei ci fornisca i dati personali che La riguardano, in armonia con quanto previsto dal Regolamento Europeo sulla protezione dei dati personali 2016/679, dal D.lgs. 30 giugno 2003, n. 196 c.d. Codice Privacy e dal D.lgs. 10 agosto 2018, n. 101 sull’adeguamento alle disposizioni del Regolamento UE,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w:t>
      </w:r>
      <w:proofErr w:type="spellStart"/>
      <w:r w:rsidRPr="00F30FA6">
        <w:rPr>
          <w:rFonts w:ascii="Helvetica Light" w:eastAsia="Tw Cen MT" w:hAnsi="Helvetica Light" w:cs="Tw Cen MT"/>
          <w:iCs/>
          <w:kern w:val="3"/>
          <w:lang w:eastAsia="it-IT" w:bidi="hi-IN"/>
        </w:rPr>
        <w:t>spiegandoLe</w:t>
      </w:r>
      <w:proofErr w:type="spellEnd"/>
      <w:r w:rsidRPr="00F30FA6">
        <w:rPr>
          <w:rFonts w:ascii="Helvetica Light" w:eastAsia="Tw Cen MT" w:hAnsi="Helvetica Light" w:cs="Tw Cen MT"/>
          <w:iCs/>
          <w:kern w:val="3"/>
          <w:lang w:eastAsia="it-IT" w:bidi="hi-IN"/>
        </w:rPr>
        <w:t xml:space="preserve"> quali sono i Suoi diritti e come li potrà esercitare. </w:t>
      </w:r>
    </w:p>
    <w:p w14:paraId="694B9705" w14:textId="77777777" w:rsidR="00F30FA6" w:rsidRPr="00F30FA6" w:rsidRDefault="00F30FA6" w:rsidP="00F30FA6">
      <w:pPr>
        <w:suppressAutoHyphens/>
        <w:autoSpaceDE w:val="0"/>
        <w:autoSpaceDN w:val="0"/>
        <w:spacing w:before="60" w:after="0" w:line="276" w:lineRule="auto"/>
        <w:ind w:left="137" w:right="-13"/>
        <w:contextualSpacing/>
        <w:jc w:val="both"/>
        <w:textAlignment w:val="baseline"/>
        <w:rPr>
          <w:rFonts w:ascii="Helvetica Light" w:eastAsia="Tw Cen MT" w:hAnsi="Helvetica Light" w:cs="Tw Cen MT"/>
          <w:b/>
          <w:i/>
          <w:kern w:val="3"/>
          <w:lang w:eastAsia="it-IT" w:bidi="hi-IN"/>
        </w:rPr>
      </w:pPr>
    </w:p>
    <w:p w14:paraId="13ED8225" w14:textId="77777777" w:rsidR="00F30FA6" w:rsidRPr="00F30FA6" w:rsidRDefault="00F30FA6" w:rsidP="00F30FA6">
      <w:pPr>
        <w:suppressAutoHyphens/>
        <w:autoSpaceDE w:val="0"/>
        <w:autoSpaceDN w:val="0"/>
        <w:spacing w:before="60" w:after="0" w:line="276" w:lineRule="auto"/>
        <w:ind w:left="137" w:right="-13"/>
        <w:contextualSpacing/>
        <w:jc w:val="both"/>
        <w:textAlignment w:val="baseline"/>
        <w:rPr>
          <w:rFonts w:ascii="Helvetica Light" w:eastAsia="Tw Cen MT" w:hAnsi="Helvetica Light" w:cs="Tw Cen MT"/>
          <w:b/>
          <w:i/>
          <w:kern w:val="3"/>
          <w:lang w:eastAsia="it-IT" w:bidi="hi-IN"/>
        </w:rPr>
      </w:pPr>
    </w:p>
    <w:p w14:paraId="19A68B6D"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Finalità e liceità del trattamento dei dati personali</w:t>
      </w:r>
    </w:p>
    <w:p w14:paraId="253FA11A"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I Suoi dati personali (dati anagrafici) sono trattati per le necessità del procedimento amministrativo relative al bando “GIOVANI SMART (</w:t>
      </w:r>
      <w:proofErr w:type="spellStart"/>
      <w:r w:rsidRPr="00F30FA6">
        <w:rPr>
          <w:rFonts w:ascii="Helvetica Light" w:eastAsia="Tw Cen MT" w:hAnsi="Helvetica Light" w:cs="Tw Cen MT"/>
          <w:iCs/>
          <w:kern w:val="3"/>
          <w:lang w:eastAsia="it-IT" w:bidi="hi-IN"/>
        </w:rPr>
        <w:t>SportMusicaARTe</w:t>
      </w:r>
      <w:proofErr w:type="spellEnd"/>
      <w:r w:rsidRPr="00F30FA6">
        <w:rPr>
          <w:rFonts w:ascii="Helvetica Light" w:eastAsia="Tw Cen MT" w:hAnsi="Helvetica Light" w:cs="Tw Cen MT"/>
          <w:iCs/>
          <w:kern w:val="3"/>
          <w:lang w:eastAsia="it-IT" w:bidi="hi-IN"/>
        </w:rPr>
        <w:t xml:space="preserve">)”. </w:t>
      </w:r>
    </w:p>
    <w:p w14:paraId="15142762"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Il presupposto normativo che garantisce la liceità del trattamento è: come da DGR 2112/19 si richiamano le LL.RR.  11/14 e 30/15 nonché la comunicazione della Commissione U.E. n. 269/18.</w:t>
      </w:r>
    </w:p>
    <w:p w14:paraId="41379246"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La liceità del trattamento è garantita anche dal GDPR - Regolamento generale sulla protezione dei dati (UE/2016/679), art. 6, lett. a) e).</w:t>
      </w:r>
    </w:p>
    <w:p w14:paraId="0BF35FB3"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kern w:val="3"/>
          <w:lang w:eastAsia="it-IT" w:bidi="hi-IN"/>
        </w:rPr>
      </w:pPr>
    </w:p>
    <w:p w14:paraId="12AB0875"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Modalità del trattamento dei dati</w:t>
      </w:r>
    </w:p>
    <w:p w14:paraId="46702D58"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 xml:space="preserve">Per la presentazione della candidatura del progetto è utilizzata la piattaforma informatica “Bandi on line” fornita da Aria Spa che assume il ruolo di Responsabile del trattamento. </w:t>
      </w:r>
    </w:p>
    <w:p w14:paraId="588875B0"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Il trattamento è effettuato con modalità manuale e con l’ausilio di mezzi elettronici o comunque automatizzati e trasmessi attraverso reti telematiche.</w:t>
      </w:r>
    </w:p>
    <w:p w14:paraId="0617D049"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 xml:space="preserve">Le informazioni sul trattamento dei dati inseriti nella piattaforma svolto da Regione Lombardia sono disponibili nella sezione Privacy della pagina web </w:t>
      </w:r>
      <w:hyperlink r:id="rId12" w:history="1">
        <w:r w:rsidRPr="00F30FA6">
          <w:rPr>
            <w:rFonts w:ascii="Helvetica Light" w:eastAsia="Tw Cen MT" w:hAnsi="Helvetica Light" w:cs="Tw Cen MT"/>
            <w:iCs/>
            <w:kern w:val="3"/>
            <w:u w:val="single"/>
            <w:lang w:eastAsia="it-IT" w:bidi="hi-IN"/>
          </w:rPr>
          <w:t>https://www.regione.lombardia.it/wps/portal/istituzionale/HP/DettaglioRedazionale/istituzione/attivita-istituzionali/comunicazione-istituzionale/policy/privacy</w:t>
        </w:r>
      </w:hyperlink>
    </w:p>
    <w:p w14:paraId="5A9E30D9"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Il Titolare adotta misure tecniche e organizzative adeguate a garantire un livello di sicurezza idoneo rispetto alla tipologia di dati trattati.</w:t>
      </w:r>
    </w:p>
    <w:p w14:paraId="01C4D4BF"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
          <w:kern w:val="3"/>
          <w:lang w:eastAsia="it-IT" w:bidi="hi-IN"/>
        </w:rPr>
      </w:pPr>
    </w:p>
    <w:p w14:paraId="772243AE"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Titolare del Trattamento</w:t>
      </w:r>
    </w:p>
    <w:p w14:paraId="788B4F10" w14:textId="77777777" w:rsidR="00F30FA6" w:rsidRPr="00F30FA6" w:rsidRDefault="00F30FA6" w:rsidP="00F30FA6">
      <w:pPr>
        <w:suppressAutoHyphens/>
        <w:autoSpaceDE w:val="0"/>
        <w:autoSpaceDN w:val="0"/>
        <w:spacing w:after="0" w:line="240" w:lineRule="auto"/>
        <w:textAlignment w:val="baseline"/>
        <w:rPr>
          <w:rFonts w:ascii="Helvetica Light" w:eastAsia="SimSun" w:hAnsi="Helvetica Light" w:cs="Calibri"/>
          <w:kern w:val="3"/>
          <w:lang w:eastAsia="zh-CN" w:bidi="hi-IN"/>
        </w:rPr>
      </w:pPr>
    </w:p>
    <w:p w14:paraId="13651C77"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lang w:eastAsia="it-IT" w:bidi="hi-IN"/>
        </w:rPr>
      </w:pPr>
      <w:r w:rsidRPr="00F30FA6">
        <w:rPr>
          <w:rFonts w:ascii="Helvetica Light" w:eastAsia="Tw Cen MT" w:hAnsi="Helvetica Light" w:cs="Tw Cen MT"/>
          <w:iCs/>
          <w:kern w:val="3"/>
          <w:lang w:eastAsia="it-IT" w:bidi="hi-IN"/>
        </w:rPr>
        <w:t xml:space="preserve">Il Titolare del trattamento è la Regione Lombardia, nella persona del suo Presidente, con sede in Milano, Piazza Città di Lombardia. </w:t>
      </w:r>
    </w:p>
    <w:p w14:paraId="2901BA41" w14:textId="77777777" w:rsidR="00F30FA6" w:rsidRPr="00F30FA6" w:rsidRDefault="00F30FA6" w:rsidP="00F30FA6">
      <w:pPr>
        <w:suppressAutoHyphens/>
        <w:spacing w:before="120" w:after="0" w:line="276" w:lineRule="auto"/>
        <w:ind w:left="284" w:right="133"/>
        <w:jc w:val="both"/>
        <w:textAlignment w:val="baseline"/>
        <w:rPr>
          <w:rFonts w:ascii="Helvetica Light" w:eastAsia="Tw Cen MT" w:hAnsi="Helvetica Light" w:cs="Tw Cen MT"/>
          <w:b/>
          <w:kern w:val="1"/>
          <w:lang w:eastAsia="zh-CN" w:bidi="hi-IN"/>
        </w:rPr>
      </w:pPr>
    </w:p>
    <w:p w14:paraId="42530BDB"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Responsabile della Protezione dei dati (RPD)</w:t>
      </w:r>
    </w:p>
    <w:p w14:paraId="06FAABE6" w14:textId="77777777" w:rsidR="00F30FA6" w:rsidRPr="00F30FA6" w:rsidRDefault="00F30FA6" w:rsidP="00F30FA6">
      <w:pPr>
        <w:suppressAutoHyphens/>
        <w:autoSpaceDE w:val="0"/>
        <w:autoSpaceDN w:val="0"/>
        <w:spacing w:before="60" w:after="0" w:line="276" w:lineRule="auto"/>
        <w:ind w:right="133"/>
        <w:contextualSpacing/>
        <w:jc w:val="both"/>
        <w:textAlignment w:val="baseline"/>
        <w:rPr>
          <w:rFonts w:ascii="Helvetica Light" w:eastAsia="Tw Cen MT" w:hAnsi="Helvetica Light" w:cs="Tw Cen MT"/>
          <w:iCs/>
          <w:kern w:val="3"/>
          <w:u w:val="single"/>
          <w:lang w:eastAsia="it-IT" w:bidi="hi-IN"/>
        </w:rPr>
      </w:pPr>
      <w:r w:rsidRPr="00F30FA6">
        <w:rPr>
          <w:rFonts w:ascii="Helvetica Light" w:eastAsia="Tw Cen MT" w:hAnsi="Helvetica Light" w:cs="Tw Cen MT"/>
          <w:iCs/>
          <w:kern w:val="3"/>
          <w:lang w:eastAsia="it-IT" w:bidi="hi-IN"/>
        </w:rPr>
        <w:t xml:space="preserve">Il Responsabile della Protezione dei dati (RPD) è contattabile al seguente indirizzo: </w:t>
      </w:r>
      <w:hyperlink r:id="rId13" w:history="1">
        <w:r w:rsidRPr="00F30FA6">
          <w:rPr>
            <w:rFonts w:ascii="Helvetica Light" w:eastAsia="Tw Cen MT" w:hAnsi="Helvetica Light" w:cs="Tw Cen MT"/>
            <w:iCs/>
            <w:kern w:val="3"/>
            <w:u w:val="single"/>
            <w:lang w:eastAsia="it-IT" w:bidi="hi-IN"/>
          </w:rPr>
          <w:t>rdp@regione.lombardia.it</w:t>
        </w:r>
      </w:hyperlink>
    </w:p>
    <w:p w14:paraId="59A15A24" w14:textId="77777777" w:rsidR="00F30FA6" w:rsidRPr="00F30FA6" w:rsidRDefault="00F30FA6" w:rsidP="00F30FA6">
      <w:p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i/>
          <w:kern w:val="3"/>
          <w:u w:val="single"/>
          <w:lang w:eastAsia="it-IT" w:bidi="hi-IN"/>
        </w:rPr>
      </w:pPr>
    </w:p>
    <w:p w14:paraId="1E0BEAC7"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Comunicazione e diffusione dei dati personali</w:t>
      </w:r>
    </w:p>
    <w:p w14:paraId="4A3A83A6" w14:textId="77777777" w:rsidR="00F30FA6" w:rsidRPr="00F30FA6" w:rsidRDefault="00F30FA6" w:rsidP="00F30FA6">
      <w:pPr>
        <w:autoSpaceDE w:val="0"/>
        <w:spacing w:after="0" w:line="276" w:lineRule="auto"/>
        <w:contextualSpacing/>
        <w:jc w:val="both"/>
        <w:textAlignment w:val="baseline"/>
        <w:rPr>
          <w:rFonts w:ascii="Helvetica Light" w:eastAsia="SimSun" w:hAnsi="Helvetica Light" w:cs="Calibri"/>
          <w:kern w:val="1"/>
          <w:lang w:eastAsia="zh-CN" w:bidi="hi-IN"/>
        </w:rPr>
      </w:pPr>
      <w:r w:rsidRPr="00F30FA6">
        <w:rPr>
          <w:rFonts w:ascii="Helvetica Light" w:eastAsia="SimSun" w:hAnsi="Helvetica Light" w:cs="Calibri"/>
          <w:kern w:val="1"/>
          <w:lang w:eastAsia="zh-CN" w:bidi="hi-IN"/>
        </w:rPr>
        <w:t xml:space="preserve">I Suoi dati vengono trattati da soggetti terzi in qualità di Responsabili del Trattamento, nominati dal Titolare: i soggetti capofila dei progetti. L’elenco completo di detti soggetti terzi è disponibile presso </w:t>
      </w:r>
      <w:r w:rsidRPr="00F30FA6">
        <w:rPr>
          <w:rFonts w:ascii="Helvetica Light" w:eastAsia="SimSun" w:hAnsi="Helvetica Light" w:cs="Calibri"/>
          <w:kern w:val="1"/>
          <w:lang w:eastAsia="zh-CN" w:bidi="hi-IN"/>
        </w:rPr>
        <w:lastRenderedPageBreak/>
        <w:t>la sede del Titolare. I destinatari dei Suoi dati personali sono stati adeguatamente istruiti per poter trattare i Suoi dati personali, e assicurano il medesimo livello di sicurezza offerto dal Titolare.</w:t>
      </w:r>
    </w:p>
    <w:p w14:paraId="41D9495A" w14:textId="77777777" w:rsidR="00F30FA6" w:rsidRPr="00F30FA6" w:rsidRDefault="00F30FA6" w:rsidP="00F30FA6">
      <w:pPr>
        <w:autoSpaceDE w:val="0"/>
        <w:spacing w:after="0" w:line="276" w:lineRule="auto"/>
        <w:ind w:left="284"/>
        <w:contextualSpacing/>
        <w:jc w:val="both"/>
        <w:textAlignment w:val="baseline"/>
        <w:rPr>
          <w:rFonts w:ascii="Helvetica Light" w:eastAsia="SimSun" w:hAnsi="Helvetica Light" w:cs="Calibri"/>
          <w:kern w:val="1"/>
          <w:lang w:eastAsia="zh-CN" w:bidi="hi-IN"/>
        </w:rPr>
      </w:pPr>
    </w:p>
    <w:p w14:paraId="47DFD790"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Facoltatività e obbligatorietà del consenso</w:t>
      </w:r>
    </w:p>
    <w:p w14:paraId="715D8F4B" w14:textId="77777777" w:rsidR="00F30FA6" w:rsidRPr="00F30FA6" w:rsidRDefault="00F30FA6" w:rsidP="00F30FA6">
      <w:pPr>
        <w:suppressAutoHyphens/>
        <w:autoSpaceDE w:val="0"/>
        <w:autoSpaceDN w:val="0"/>
        <w:spacing w:before="60" w:after="0" w:line="276" w:lineRule="auto"/>
        <w:ind w:right="133"/>
        <w:jc w:val="both"/>
        <w:textAlignment w:val="baseline"/>
        <w:rPr>
          <w:rFonts w:ascii="Helvetica Light" w:eastAsia="Tw Cen MT" w:hAnsi="Helvetica Light" w:cs="Tw Cen MT"/>
          <w:bCs/>
          <w:kern w:val="3"/>
          <w:lang w:eastAsia="it-IT" w:bidi="hi-IN"/>
        </w:rPr>
      </w:pPr>
      <w:r w:rsidRPr="00F30FA6">
        <w:rPr>
          <w:rFonts w:ascii="Helvetica Light" w:eastAsia="Tw Cen MT" w:hAnsi="Helvetica Light" w:cs="Tw Cen MT"/>
          <w:bCs/>
          <w:kern w:val="3"/>
          <w:lang w:eastAsia="it-IT" w:bidi="hi-IN"/>
        </w:rPr>
        <w:t xml:space="preserve">La informiamo che, in mancanza del Suo consenso, non sarà possibile procedere al trattamento dei suoi dati personali e quindi alla partecipazione al bando in oggetto.  </w:t>
      </w:r>
    </w:p>
    <w:p w14:paraId="2D4F243D" w14:textId="77777777" w:rsidR="00F30FA6" w:rsidRPr="00F30FA6" w:rsidRDefault="00F30FA6" w:rsidP="00F30FA6">
      <w:pPr>
        <w:suppressAutoHyphens/>
        <w:autoSpaceDE w:val="0"/>
        <w:autoSpaceDN w:val="0"/>
        <w:spacing w:before="60" w:after="0" w:line="276" w:lineRule="auto"/>
        <w:ind w:right="133"/>
        <w:jc w:val="both"/>
        <w:textAlignment w:val="baseline"/>
        <w:rPr>
          <w:rFonts w:ascii="Helvetica Light" w:eastAsia="Tw Cen MT" w:hAnsi="Helvetica Light" w:cs="Tw Cen MT"/>
          <w:b/>
          <w:kern w:val="3"/>
          <w:lang w:eastAsia="it-IT" w:bidi="hi-IN"/>
        </w:rPr>
      </w:pPr>
    </w:p>
    <w:p w14:paraId="502DF287"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Tempi di conservazione dei dati</w:t>
      </w:r>
    </w:p>
    <w:p w14:paraId="0DBE11FE" w14:textId="77777777" w:rsidR="00F30FA6" w:rsidRPr="00F30FA6" w:rsidRDefault="00F30FA6" w:rsidP="00F30FA6">
      <w:pPr>
        <w:suppressAutoHyphens/>
        <w:autoSpaceDE w:val="0"/>
        <w:autoSpaceDN w:val="0"/>
        <w:spacing w:before="60" w:after="0" w:line="276" w:lineRule="auto"/>
        <w:contextualSpacing/>
        <w:jc w:val="both"/>
        <w:textAlignment w:val="baseline"/>
        <w:rPr>
          <w:rFonts w:ascii="Helvetica Light" w:eastAsia="Tw Cen MT" w:hAnsi="Helvetica Light" w:cs="Tw Cen MT"/>
          <w:kern w:val="3"/>
          <w:lang w:eastAsia="it-IT" w:bidi="hi-IN"/>
        </w:rPr>
      </w:pPr>
      <w:r w:rsidRPr="00F30FA6">
        <w:rPr>
          <w:rFonts w:ascii="Helvetica Light" w:eastAsia="Tw Cen MT" w:hAnsi="Helvetica Light" w:cs="Tw Cen MT"/>
          <w:kern w:val="3"/>
          <w:lang w:eastAsia="it-IT" w:bidi="hi-IN"/>
        </w:rPr>
        <w:t xml:space="preserve">I dati raccolti saranno conservati per un periodo di </w:t>
      </w:r>
      <w:proofErr w:type="gramStart"/>
      <w:r w:rsidRPr="00F30FA6">
        <w:rPr>
          <w:rFonts w:ascii="Helvetica Light" w:eastAsia="Tw Cen MT" w:hAnsi="Helvetica Light" w:cs="Tw Cen MT"/>
          <w:kern w:val="3"/>
          <w:lang w:eastAsia="it-IT" w:bidi="hi-IN"/>
        </w:rPr>
        <w:t>3</w:t>
      </w:r>
      <w:proofErr w:type="gramEnd"/>
      <w:r w:rsidRPr="00F30FA6">
        <w:rPr>
          <w:rFonts w:ascii="Helvetica Light" w:eastAsia="Tw Cen MT" w:hAnsi="Helvetica Light" w:cs="Tw Cen MT"/>
          <w:kern w:val="3"/>
          <w:lang w:eastAsia="it-IT" w:bidi="hi-IN"/>
        </w:rPr>
        <w:t xml:space="preserve"> anni dal termine dei progetti in relazione alle necessità di eventuali controlli realizzati da Regione Lombardia.</w:t>
      </w:r>
    </w:p>
    <w:p w14:paraId="4FC4F4CB" w14:textId="77777777" w:rsidR="00F30FA6" w:rsidRPr="00F30FA6" w:rsidRDefault="00F30FA6" w:rsidP="00F30FA6">
      <w:pPr>
        <w:suppressAutoHyphens/>
        <w:autoSpaceDE w:val="0"/>
        <w:autoSpaceDN w:val="0"/>
        <w:spacing w:before="60" w:after="0" w:line="276" w:lineRule="auto"/>
        <w:contextualSpacing/>
        <w:jc w:val="both"/>
        <w:textAlignment w:val="baseline"/>
        <w:rPr>
          <w:rFonts w:ascii="Helvetica Light" w:eastAsia="Tw Cen MT" w:hAnsi="Helvetica Light" w:cs="Tw Cen MT"/>
          <w:kern w:val="3"/>
          <w:lang w:eastAsia="it-IT" w:bidi="hi-IN"/>
        </w:rPr>
      </w:pPr>
    </w:p>
    <w:p w14:paraId="51F00070" w14:textId="77777777" w:rsidR="00F30FA6" w:rsidRPr="00F30FA6" w:rsidRDefault="00F30FA6" w:rsidP="00DC7F7C">
      <w:pPr>
        <w:numPr>
          <w:ilvl w:val="0"/>
          <w:numId w:val="37"/>
        </w:numPr>
        <w:suppressAutoHyphens/>
        <w:autoSpaceDE w:val="0"/>
        <w:autoSpaceDN w:val="0"/>
        <w:spacing w:before="60" w:after="0" w:line="276" w:lineRule="auto"/>
        <w:ind w:left="284" w:right="133"/>
        <w:contextualSpacing/>
        <w:jc w:val="both"/>
        <w:textAlignment w:val="baseline"/>
        <w:rPr>
          <w:rFonts w:ascii="Helvetica Light" w:eastAsia="Tw Cen MT" w:hAnsi="Helvetica Light" w:cs="Tw Cen MT"/>
          <w:b/>
          <w:kern w:val="1"/>
          <w:lang w:eastAsia="zh-CN" w:bidi="hi-IN"/>
        </w:rPr>
      </w:pPr>
      <w:r w:rsidRPr="00F30FA6">
        <w:rPr>
          <w:rFonts w:ascii="Helvetica Light" w:eastAsia="Tw Cen MT" w:hAnsi="Helvetica Light" w:cs="Tw Cen MT"/>
          <w:b/>
          <w:kern w:val="1"/>
          <w:lang w:eastAsia="zh-CN" w:bidi="hi-IN"/>
        </w:rPr>
        <w:t>Diritti dell'interessato</w:t>
      </w:r>
    </w:p>
    <w:p w14:paraId="7F4DA9B7" w14:textId="77777777" w:rsidR="00F30FA6" w:rsidRPr="00F30FA6" w:rsidRDefault="00F30FA6" w:rsidP="00F30FA6">
      <w:pPr>
        <w:suppressAutoHyphens/>
        <w:autoSpaceDE w:val="0"/>
        <w:autoSpaceDN w:val="0"/>
        <w:spacing w:before="60" w:after="0" w:line="276" w:lineRule="auto"/>
        <w:ind w:right="-9"/>
        <w:contextualSpacing/>
        <w:jc w:val="both"/>
        <w:textAlignment w:val="baseline"/>
        <w:rPr>
          <w:rFonts w:ascii="Helvetica Light" w:eastAsia="Tw Cen MT" w:hAnsi="Helvetica Light" w:cs="Tw Cen MT"/>
          <w:kern w:val="3"/>
          <w:lang w:eastAsia="it-IT" w:bidi="hi-IN"/>
        </w:rPr>
      </w:pPr>
      <w:r w:rsidRPr="00F30FA6">
        <w:rPr>
          <w:rFonts w:ascii="Helvetica Light" w:eastAsia="Tw Cen MT" w:hAnsi="Helvetica Light" w:cs="Tw Cen MT"/>
          <w:kern w:val="3"/>
          <w:lang w:eastAsia="it-IT" w:bidi="hi-IN"/>
        </w:rPr>
        <w:t>Lei potrà esercitare i diritti di cui agli artt. da 15 a 22 del Regolamento UE 679/2016, ove applicabili, con particolare riferimento all’art.13 comma 2 lettera B) che prevede il diritto di accesso ai dati personali, la rettifica, la cancellazione, la limitazione del trattamento, l’opposizione e la portabilità dei dati.</w:t>
      </w:r>
    </w:p>
    <w:p w14:paraId="6174DA4C" w14:textId="77777777" w:rsidR="00F30FA6" w:rsidRPr="00F30FA6" w:rsidRDefault="00F30FA6" w:rsidP="00F30FA6">
      <w:pPr>
        <w:suppressAutoHyphens/>
        <w:autoSpaceDE w:val="0"/>
        <w:autoSpaceDN w:val="0"/>
        <w:spacing w:before="60" w:after="0" w:line="276" w:lineRule="auto"/>
        <w:contextualSpacing/>
        <w:jc w:val="both"/>
        <w:textAlignment w:val="baseline"/>
        <w:rPr>
          <w:rFonts w:ascii="Helvetica Light" w:eastAsia="Tw Cen MT" w:hAnsi="Helvetica Light" w:cs="Tw Cen MT"/>
          <w:kern w:val="3"/>
          <w:lang w:eastAsia="it-IT" w:bidi="hi-IN"/>
        </w:rPr>
      </w:pPr>
      <w:r w:rsidRPr="00F30FA6">
        <w:rPr>
          <w:rFonts w:ascii="Helvetica Light" w:eastAsia="Tw Cen MT" w:hAnsi="Helvetica Light" w:cs="Tw Cen MT"/>
          <w:kern w:val="3"/>
          <w:lang w:eastAsia="it-IT" w:bidi="hi-IN"/>
        </w:rPr>
        <w:t xml:space="preserve">Le sue richieste per l’esercizio dei Suoi diritti dovranno essere inviate all’indirizzo di posta elettronica </w:t>
      </w:r>
      <w:hyperlink r:id="rId14" w:history="1">
        <w:r w:rsidRPr="00F30FA6">
          <w:rPr>
            <w:rFonts w:ascii="Helvetica Light" w:eastAsia="Tw Cen MT" w:hAnsi="Helvetica Light" w:cs="Tw Cen MT"/>
            <w:kern w:val="3"/>
            <w:u w:val="single"/>
            <w:lang w:eastAsia="it-IT" w:bidi="hi-IN"/>
          </w:rPr>
          <w:t>comunicazione_giovani_cittametropolitana@pec.regione.lombardia.it</w:t>
        </w:r>
      </w:hyperlink>
      <w:r w:rsidRPr="00F30FA6">
        <w:rPr>
          <w:rFonts w:ascii="Helvetica Light" w:eastAsia="Tw Cen MT" w:hAnsi="Helvetica Light" w:cs="Tw Cen MT"/>
          <w:kern w:val="3"/>
          <w:lang w:eastAsia="it-IT" w:bidi="hi-IN"/>
        </w:rPr>
        <w:t xml:space="preserve"> oppure a mezzo posta raccomandata all'indirizzo Piazza Città di Lombardia, 1, 20124, Milano, all'attenzione della Direzione Generale Sviluppo Città Metropolitana, Giovani e Comunicazione.</w:t>
      </w:r>
    </w:p>
    <w:p w14:paraId="5AE78986" w14:textId="77777777" w:rsidR="00F30FA6" w:rsidRPr="00F30FA6" w:rsidRDefault="00F30FA6" w:rsidP="00F30FA6">
      <w:pPr>
        <w:suppressAutoHyphens/>
        <w:autoSpaceDE w:val="0"/>
        <w:autoSpaceDN w:val="0"/>
        <w:spacing w:before="60" w:after="0" w:line="276" w:lineRule="auto"/>
        <w:contextualSpacing/>
        <w:jc w:val="both"/>
        <w:textAlignment w:val="baseline"/>
        <w:rPr>
          <w:rFonts w:ascii="Helvetica Light" w:eastAsia="Tw Cen MT" w:hAnsi="Helvetica Light" w:cs="Tw Cen MT"/>
          <w:kern w:val="3"/>
          <w:lang w:eastAsia="it-IT" w:bidi="hi-IN"/>
        </w:rPr>
      </w:pPr>
      <w:r w:rsidRPr="00F30FA6">
        <w:rPr>
          <w:rFonts w:ascii="Helvetica Light" w:eastAsia="Tw Cen MT" w:hAnsi="Helvetica Light" w:cs="Tw Cen MT"/>
          <w:kern w:val="3"/>
          <w:lang w:eastAsia="it-IT" w:bidi="hi-IN"/>
        </w:rPr>
        <w:t>Lei ha, inoltre, diritto di proporre reclamo ad un’Autorità di Controllo.</w:t>
      </w:r>
    </w:p>
    <w:p w14:paraId="7F93B371"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p w14:paraId="6057E71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p w14:paraId="274A477C"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p w14:paraId="67A534DD"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p w14:paraId="47E9F3CD"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p w14:paraId="753AE06D" w14:textId="77777777" w:rsidR="00F30FA6" w:rsidRPr="00F30FA6" w:rsidRDefault="00F30FA6" w:rsidP="00F30FA6">
      <w:pPr>
        <w:pageBreakBefore/>
        <w:suppressAutoHyphens/>
        <w:spacing w:after="200" w:line="276" w:lineRule="auto"/>
        <w:ind w:left="576"/>
        <w:jc w:val="both"/>
        <w:textAlignment w:val="baseline"/>
        <w:rPr>
          <w:rFonts w:ascii="Tw Cen MT" w:eastAsia="Tw Cen MT" w:hAnsi="Tw Cen MT" w:cs="Tw Cen MT"/>
          <w:kern w:val="1"/>
          <w:sz w:val="24"/>
          <w:szCs w:val="24"/>
          <w:lang w:eastAsia="zh-CN" w:bidi="hi-IN"/>
        </w:rPr>
      </w:pPr>
      <w:r w:rsidRPr="00F30FA6">
        <w:rPr>
          <w:rFonts w:ascii="Calibri" w:eastAsia="Times New Roman" w:hAnsi="Calibri" w:cs="Calibri"/>
          <w:bCs/>
          <w:kern w:val="1"/>
          <w:sz w:val="32"/>
          <w:szCs w:val="28"/>
          <w:u w:val="single"/>
          <w:lang w:eastAsia="zh-CN" w:bidi="hi-IN"/>
        </w:rPr>
        <w:lastRenderedPageBreak/>
        <w:t>ALLEGATO 8</w:t>
      </w:r>
    </w:p>
    <w:p w14:paraId="6EC0B772"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p>
    <w:p w14:paraId="724A885F" w14:textId="77777777" w:rsidR="00F30FA6" w:rsidRPr="00F30FA6" w:rsidRDefault="00F30FA6" w:rsidP="00F30FA6">
      <w:pPr>
        <w:suppressAutoHyphens/>
        <w:spacing w:after="120" w:line="276" w:lineRule="auto"/>
        <w:jc w:val="center"/>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32"/>
          <w:szCs w:val="24"/>
          <w:lang w:eastAsia="zh-CN" w:bidi="hi-IN"/>
        </w:rPr>
        <w:t>FIRMA ELETTRONICA</w:t>
      </w:r>
    </w:p>
    <w:p w14:paraId="305E9D5F"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 xml:space="preserve">Il Regolamento (UE) n. 910/2014 del Parlamento europeo e del Consiglio, del 23 luglio 2014, ha sancito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elettronica italiana. A decorrere dal 1° luglio 2016 con la piena efficacia del Regolamento </w:t>
      </w:r>
      <w:proofErr w:type="spellStart"/>
      <w:r w:rsidRPr="00F30FA6">
        <w:rPr>
          <w:rFonts w:ascii="Tw Cen MT" w:eastAsia="Tw Cen MT" w:hAnsi="Tw Cen MT" w:cs="Tw Cen MT"/>
          <w:kern w:val="1"/>
          <w:sz w:val="24"/>
          <w:szCs w:val="24"/>
          <w:lang w:eastAsia="zh-CN" w:bidi="hi-IN"/>
        </w:rPr>
        <w:t>eIDAS</w:t>
      </w:r>
      <w:proofErr w:type="spellEnd"/>
      <w:r w:rsidRPr="00F30FA6">
        <w:rPr>
          <w:rFonts w:ascii="Tw Cen MT" w:eastAsia="Tw Cen MT" w:hAnsi="Tw Cen MT" w:cs="Tw Cen MT"/>
          <w:kern w:val="1"/>
          <w:sz w:val="24"/>
          <w:szCs w:val="24"/>
          <w:lang w:eastAsia="zh-CN" w:bidi="hi-IN"/>
        </w:rPr>
        <w:t xml:space="preserve"> (n. 910/2014) diviene obbligatorio per tutte le pubbliche amministrazioni che accettano firme digitali (o qualificate) accettare tutti i formati definiti nella DECISIONE DI ESECUZIONE (UE) 2015/1506 DELLA COMMISSIONE dell'8 settembre 2015.</w:t>
      </w:r>
    </w:p>
    <w:p w14:paraId="38C81EE7"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Inoltre</w:t>
      </w:r>
    </w:p>
    <w:p w14:paraId="70565224" w14:textId="77777777" w:rsidR="00F30FA6" w:rsidRPr="00F30FA6" w:rsidRDefault="00F30FA6" w:rsidP="00DC7F7C">
      <w:pPr>
        <w:numPr>
          <w:ilvl w:val="0"/>
          <w:numId w:val="28"/>
        </w:numPr>
        <w:suppressAutoHyphens/>
        <w:autoSpaceDE w:val="0"/>
        <w:autoSpaceDN w:val="0"/>
        <w:spacing w:before="60" w:after="0" w:line="100" w:lineRule="atLeast"/>
        <w:jc w:val="both"/>
        <w:textAlignment w:val="baseline"/>
        <w:rPr>
          <w:rFonts w:ascii="Tw Cen MT" w:eastAsia="Tw Cen MT" w:hAnsi="Tw Cen MT" w:cs="Tw Cen MT"/>
          <w:i/>
          <w:kern w:val="3"/>
          <w:sz w:val="24"/>
          <w:szCs w:val="24"/>
          <w:lang w:eastAsia="it-IT" w:bidi="hi-IN"/>
        </w:rPr>
      </w:pPr>
      <w:r w:rsidRPr="00F30FA6">
        <w:rPr>
          <w:rFonts w:ascii="Tw Cen MT" w:eastAsia="Tw Cen MT" w:hAnsi="Tw Cen MT" w:cs="Tw Cen MT"/>
          <w:i/>
          <w:kern w:val="3"/>
          <w:sz w:val="24"/>
          <w:szCs w:val="24"/>
          <w:lang w:eastAsia="it-IT" w:bidi="hi-IN"/>
        </w:rPr>
        <w:t>EIDAS disciplina ancora la Firma Elettronica Avanzata. In particolare</w:t>
      </w:r>
      <w:r w:rsidRPr="00F30FA6">
        <w:rPr>
          <w:rFonts w:ascii="Tw Cen MT" w:eastAsia="Tw Cen MT" w:hAnsi="Tw Cen MT" w:cs="Tw Cen MT" w:hint="eastAsia"/>
          <w:i/>
          <w:kern w:val="3"/>
          <w:sz w:val="24"/>
          <w:szCs w:val="24"/>
          <w:lang w:eastAsia="it-IT" w:bidi="hi-IN"/>
        </w:rPr>
        <w:t>,</w:t>
      </w:r>
      <w:r w:rsidRPr="00F30FA6">
        <w:rPr>
          <w:rFonts w:ascii="Tw Cen MT" w:eastAsia="Tw Cen MT" w:hAnsi="Tw Cen MT" w:cs="Tw Cen MT"/>
          <w:i/>
          <w:kern w:val="3"/>
          <w:sz w:val="24"/>
          <w:szCs w:val="24"/>
          <w:lang w:eastAsia="it-IT" w:bidi="hi-IN"/>
        </w:rPr>
        <w:t xml:space="preserve"> l'art. 26 del Regolamento Europeo 910/2014 indica "Una firma elettronica avanzata soddisfa i seguenti requisiti:</w:t>
      </w:r>
    </w:p>
    <w:p w14:paraId="3A9A2132" w14:textId="77777777" w:rsidR="00F30FA6" w:rsidRPr="00F30FA6" w:rsidRDefault="00F30FA6" w:rsidP="00F30FA6">
      <w:pPr>
        <w:suppressAutoHyphens/>
        <w:spacing w:after="120" w:line="276" w:lineRule="auto"/>
        <w:ind w:left="720"/>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a) è connessa unicamente al firmatario;</w:t>
      </w:r>
    </w:p>
    <w:p w14:paraId="45F84737" w14:textId="77777777" w:rsidR="00F30FA6" w:rsidRPr="00F30FA6" w:rsidRDefault="00F30FA6" w:rsidP="00F30FA6">
      <w:pPr>
        <w:suppressAutoHyphens/>
        <w:spacing w:after="120" w:line="276" w:lineRule="auto"/>
        <w:ind w:left="720"/>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b) è idonea a identificare il firmatario;</w:t>
      </w:r>
    </w:p>
    <w:p w14:paraId="60D0F0D4" w14:textId="77777777" w:rsidR="00F30FA6" w:rsidRPr="00F30FA6" w:rsidRDefault="00F30FA6" w:rsidP="00F30FA6">
      <w:pPr>
        <w:suppressAutoHyphens/>
        <w:spacing w:after="120" w:line="276" w:lineRule="auto"/>
        <w:ind w:left="720"/>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c) è creata mediante dati per la creazione di una firma elettronica che il firmatario può, con un elevato livello di sicurezza, utilizzare sotto il proprio esclusivo controllo;</w:t>
      </w:r>
    </w:p>
    <w:p w14:paraId="4AB3EBC7" w14:textId="77777777" w:rsidR="00F30FA6" w:rsidRPr="00F30FA6" w:rsidRDefault="00F30FA6" w:rsidP="00F30FA6">
      <w:pPr>
        <w:suppressAutoHyphens/>
        <w:spacing w:after="120" w:line="276" w:lineRule="auto"/>
        <w:ind w:left="720"/>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d) è collegata ai dati sottoscritti in modo da consentire l’identificazione di ogni successiva modifica di tali dati.</w:t>
      </w:r>
    </w:p>
    <w:p w14:paraId="7369074F" w14:textId="77777777" w:rsidR="00F30FA6" w:rsidRPr="00F30FA6" w:rsidRDefault="00F30FA6" w:rsidP="00DC7F7C">
      <w:pPr>
        <w:numPr>
          <w:ilvl w:val="0"/>
          <w:numId w:val="28"/>
        </w:numPr>
        <w:suppressAutoHyphens/>
        <w:autoSpaceDE w:val="0"/>
        <w:autoSpaceDN w:val="0"/>
        <w:spacing w:before="60" w:after="0" w:line="100" w:lineRule="atLeast"/>
        <w:jc w:val="both"/>
        <w:textAlignment w:val="baseline"/>
        <w:rPr>
          <w:rFonts w:ascii="Tw Cen MT" w:eastAsia="Tw Cen MT" w:hAnsi="Tw Cen MT" w:cs="Tw Cen MT"/>
          <w:i/>
          <w:kern w:val="3"/>
          <w:sz w:val="24"/>
          <w:szCs w:val="24"/>
          <w:lang w:eastAsia="it-IT" w:bidi="hi-IN"/>
        </w:rPr>
      </w:pPr>
      <w:r w:rsidRPr="00F30FA6">
        <w:rPr>
          <w:rFonts w:ascii="Tw Cen MT" w:eastAsia="Tw Cen MT" w:hAnsi="Tw Cen MT" w:cs="Tw Cen MT"/>
          <w:i/>
          <w:kern w:val="3"/>
          <w:sz w:val="24"/>
          <w:szCs w:val="24"/>
          <w:lang w:eastAsia="it-IT" w:bidi="hi-IN"/>
        </w:rPr>
        <w:t xml:space="preserve">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w:t>
      </w:r>
      <w:proofErr w:type="gramStart"/>
      <w:r w:rsidRPr="00F30FA6">
        <w:rPr>
          <w:rFonts w:ascii="Tw Cen MT" w:eastAsia="Tw Cen MT" w:hAnsi="Tw Cen MT" w:cs="Tw Cen MT"/>
          <w:i/>
          <w:kern w:val="3"/>
          <w:sz w:val="24"/>
          <w:szCs w:val="24"/>
          <w:lang w:eastAsia="it-IT" w:bidi="hi-IN"/>
        </w:rPr>
        <w:t>codice civile</w:t>
      </w:r>
      <w:proofErr w:type="gramEnd"/>
      <w:r w:rsidRPr="00F30FA6">
        <w:rPr>
          <w:rFonts w:ascii="Tw Cen MT" w:eastAsia="Tw Cen MT" w:hAnsi="Tw Cen MT" w:cs="Tw Cen MT"/>
          <w:i/>
          <w:kern w:val="3"/>
          <w:sz w:val="24"/>
          <w:szCs w:val="24"/>
          <w:lang w:eastAsia="it-IT" w:bidi="hi-IN"/>
        </w:rPr>
        <w:t>".</w:t>
      </w:r>
    </w:p>
    <w:p w14:paraId="1F4A4F9F"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24"/>
          <w:szCs w:val="24"/>
          <w:lang w:eastAsia="it-IT" w:bidi="hi-IN"/>
        </w:rPr>
      </w:pPr>
    </w:p>
    <w:p w14:paraId="00DD4C39" w14:textId="77777777" w:rsidR="00F30FA6" w:rsidRPr="00F30FA6" w:rsidRDefault="00F30FA6" w:rsidP="00DC7F7C">
      <w:pPr>
        <w:numPr>
          <w:ilvl w:val="0"/>
          <w:numId w:val="28"/>
        </w:numPr>
        <w:suppressAutoHyphens/>
        <w:autoSpaceDE w:val="0"/>
        <w:autoSpaceDN w:val="0"/>
        <w:spacing w:before="60" w:after="0" w:line="100" w:lineRule="atLeast"/>
        <w:jc w:val="both"/>
        <w:textAlignment w:val="baseline"/>
        <w:rPr>
          <w:rFonts w:ascii="Tw Cen MT" w:eastAsia="Tw Cen MT" w:hAnsi="Tw Cen MT" w:cs="Tw Cen MT"/>
          <w:i/>
          <w:kern w:val="3"/>
          <w:sz w:val="24"/>
          <w:szCs w:val="24"/>
          <w:lang w:eastAsia="it-IT" w:bidi="hi-IN"/>
        </w:rPr>
      </w:pPr>
      <w:r w:rsidRPr="00F30FA6">
        <w:rPr>
          <w:rFonts w:ascii="Tw Cen MT" w:eastAsia="Tw Cen MT" w:hAnsi="Tw Cen MT" w:cs="Tw Cen MT"/>
          <w:i/>
          <w:kern w:val="3"/>
          <w:sz w:val="24"/>
          <w:szCs w:val="24"/>
          <w:lang w:eastAsia="it-IT" w:bidi="hi-IN"/>
        </w:rPr>
        <w:t xml:space="preserve">Il DPCM del 22 febbraio 2013 è ancora in vigore e all’art. 61 comma 2 recita: "L'utilizzo della Carta d’Identità Elettronica, della Carta Nazionale dei Servizi, del documento d’identità dei pubblici dipendenti (Mod. </w:t>
      </w:r>
      <w:proofErr w:type="spellStart"/>
      <w:r w:rsidRPr="00F30FA6">
        <w:rPr>
          <w:rFonts w:ascii="Tw Cen MT" w:eastAsia="Tw Cen MT" w:hAnsi="Tw Cen MT" w:cs="Tw Cen MT"/>
          <w:i/>
          <w:kern w:val="3"/>
          <w:sz w:val="24"/>
          <w:szCs w:val="24"/>
          <w:lang w:eastAsia="it-IT" w:bidi="hi-IN"/>
        </w:rPr>
        <w:t>ATe</w:t>
      </w:r>
      <w:proofErr w:type="spellEnd"/>
      <w:r w:rsidRPr="00F30FA6">
        <w:rPr>
          <w:rFonts w:ascii="Tw Cen MT" w:eastAsia="Tw Cen MT" w:hAnsi="Tw Cen MT" w:cs="Tw Cen MT"/>
          <w:i/>
          <w:kern w:val="3"/>
          <w:sz w:val="24"/>
          <w:szCs w:val="24"/>
          <w:lang w:eastAsia="it-IT" w:bidi="hi-IN"/>
        </w:rPr>
        <w:t>), del passaporto elettronico e degli altri strumenti ad essi conformi sostituisce, nei confronti della pubblica amministrazione, la firma elettronica avanzata ai sensi delle presenti regole tecniche per i servizi e le attività di cui agli articoli 64 e 65 del codice."</w:t>
      </w:r>
    </w:p>
    <w:p w14:paraId="44C1E8CB"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p>
    <w:p w14:paraId="5E0C9587"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kern w:val="1"/>
          <w:sz w:val="24"/>
          <w:szCs w:val="24"/>
          <w:lang w:eastAsia="zh-CN" w:bidi="hi-IN"/>
        </w:rPr>
        <w:t>Da tutto questo se ne deduce che la FEA è ancora disciplinata, è ancora riconosciuta dal CAD e che l’utilizzo della CNS produce "de iure" gli stessi effetti di una FEA nell’ambito dei servizi e delle attività tra cittadini e pubbliche amministrazioni.</w:t>
      </w:r>
    </w:p>
    <w:p w14:paraId="23D142EC" w14:textId="77777777" w:rsidR="00F30FA6" w:rsidRPr="00F30FA6" w:rsidRDefault="00F30FA6" w:rsidP="00F30FA6">
      <w:pPr>
        <w:suppressAutoHyphens/>
        <w:spacing w:after="120" w:line="276" w:lineRule="auto"/>
        <w:jc w:val="both"/>
        <w:textAlignment w:val="baseline"/>
        <w:rPr>
          <w:rFonts w:ascii="Tw Cen MT" w:eastAsia="Tw Cen MT" w:hAnsi="Tw Cen MT" w:cs="Tw Cen MT"/>
          <w:b/>
          <w:kern w:val="1"/>
          <w:sz w:val="24"/>
          <w:szCs w:val="24"/>
          <w:lang w:eastAsia="zh-CN" w:bidi="hi-IN"/>
        </w:rPr>
      </w:pPr>
      <w:r w:rsidRPr="00F30FA6">
        <w:rPr>
          <w:rFonts w:ascii="Tw Cen MT" w:eastAsia="Tw Cen MT" w:hAnsi="Tw Cen MT" w:cs="Tw Cen MT"/>
          <w:kern w:val="1"/>
          <w:sz w:val="24"/>
          <w:szCs w:val="24"/>
          <w:lang w:eastAsia="zh-CN" w:bidi="hi-IN"/>
        </w:rPr>
        <w:t>Pertanto, salvo diverse modifiche al DPCM di cui sopra, la firma con CNS è da considerarsi una FEA nell'interlocuzione tra cittadini e PA.</w:t>
      </w:r>
    </w:p>
    <w:p w14:paraId="2E011A46"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r w:rsidRPr="00F30FA6">
        <w:rPr>
          <w:rFonts w:ascii="Tw Cen MT" w:eastAsia="Tw Cen MT" w:hAnsi="Tw Cen MT" w:cs="Tw Cen MT"/>
          <w:b/>
          <w:kern w:val="1"/>
          <w:sz w:val="24"/>
          <w:szCs w:val="24"/>
          <w:lang w:eastAsia="zh-CN" w:bidi="hi-IN"/>
        </w:rPr>
        <w:t>Nei bandi in emanazione dal 1° gennaio 2017</w:t>
      </w:r>
      <w:r w:rsidRPr="00F30FA6">
        <w:rPr>
          <w:rFonts w:ascii="Tw Cen MT" w:eastAsia="Tw Cen MT" w:hAnsi="Tw Cen MT" w:cs="Tw Cen MT"/>
          <w:kern w:val="1"/>
          <w:sz w:val="24"/>
          <w:szCs w:val="24"/>
          <w:lang w:eastAsia="zh-CN" w:bidi="hi-IN"/>
        </w:rPr>
        <w:t xml:space="preserve"> devono essere richiamate le norme previste dal Regolamento (UE) n. 910/2014 per quanto concerne la firma elettronica dei documenti prodotti. </w:t>
      </w:r>
    </w:p>
    <w:p w14:paraId="7B59AE4B"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p>
    <w:p w14:paraId="3A805C4C" w14:textId="77777777" w:rsidR="00F30FA6" w:rsidRPr="00F30FA6" w:rsidRDefault="00F30FA6" w:rsidP="00F30FA6">
      <w:pPr>
        <w:suppressAutoHyphens/>
        <w:spacing w:after="120" w:line="276" w:lineRule="auto"/>
        <w:jc w:val="both"/>
        <w:textAlignment w:val="baseline"/>
        <w:rPr>
          <w:rFonts w:ascii="Tw Cen MT" w:eastAsia="Tw Cen MT" w:hAnsi="Tw Cen MT" w:cs="Tw Cen MT"/>
          <w:kern w:val="1"/>
          <w:sz w:val="24"/>
          <w:szCs w:val="24"/>
          <w:lang w:eastAsia="zh-CN" w:bidi="hi-IN"/>
        </w:rPr>
      </w:pPr>
    </w:p>
    <w:p w14:paraId="69619C8F"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i/>
          <w:iCs/>
          <w:smallCaps/>
          <w:kern w:val="3"/>
          <w:sz w:val="24"/>
          <w:szCs w:val="20"/>
          <w:lang w:eastAsia="it-IT" w:bidi="hi-IN"/>
        </w:rPr>
      </w:pPr>
      <w:r w:rsidRPr="00F30FA6">
        <w:rPr>
          <w:rFonts w:ascii="Tw Cen MT" w:eastAsia="Tw Cen MT" w:hAnsi="Tw Cen MT" w:cs="Arial"/>
          <w:b/>
          <w:i/>
          <w:iCs/>
          <w:smallCaps/>
          <w:kern w:val="3"/>
          <w:sz w:val="24"/>
          <w:szCs w:val="20"/>
          <w:lang w:eastAsia="it-IT" w:bidi="hi-IN"/>
        </w:rPr>
        <w:lastRenderedPageBreak/>
        <w:t>ALLEGATO 9</w:t>
      </w:r>
    </w:p>
    <w:p w14:paraId="60C008B1"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i/>
          <w:iCs/>
          <w:smallCaps/>
          <w:kern w:val="3"/>
          <w:sz w:val="24"/>
          <w:szCs w:val="20"/>
          <w:lang w:eastAsia="it-IT" w:bidi="hi-IN"/>
        </w:rPr>
      </w:pPr>
      <w:r w:rsidRPr="00F30FA6">
        <w:rPr>
          <w:rFonts w:ascii="Tw Cen MT" w:eastAsia="Tw Cen MT" w:hAnsi="Tw Cen MT" w:cs="Arial"/>
          <w:b/>
          <w:i/>
          <w:iCs/>
          <w:smallCaps/>
          <w:kern w:val="3"/>
          <w:sz w:val="24"/>
          <w:szCs w:val="20"/>
          <w:lang w:eastAsia="it-IT" w:bidi="hi-IN"/>
        </w:rPr>
        <w:t xml:space="preserve">Modulo per la dichiarazione degli aiuti De </w:t>
      </w:r>
      <w:proofErr w:type="spellStart"/>
      <w:r w:rsidRPr="00F30FA6">
        <w:rPr>
          <w:rFonts w:ascii="Tw Cen MT" w:eastAsia="Tw Cen MT" w:hAnsi="Tw Cen MT" w:cs="Arial"/>
          <w:b/>
          <w:i/>
          <w:iCs/>
          <w:smallCaps/>
          <w:kern w:val="3"/>
          <w:sz w:val="24"/>
          <w:szCs w:val="20"/>
          <w:lang w:eastAsia="it-IT" w:bidi="hi-IN"/>
        </w:rPr>
        <w:t>Minimis</w:t>
      </w:r>
      <w:proofErr w:type="spellEnd"/>
      <w:r w:rsidRPr="00F30FA6">
        <w:rPr>
          <w:rFonts w:ascii="Tw Cen MT" w:eastAsia="Tw Cen MT" w:hAnsi="Tw Cen MT" w:cs="Arial"/>
          <w:b/>
          <w:i/>
          <w:iCs/>
          <w:smallCaps/>
          <w:kern w:val="3"/>
          <w:sz w:val="24"/>
          <w:szCs w:val="20"/>
          <w:lang w:eastAsia="it-IT" w:bidi="hi-IN"/>
        </w:rPr>
        <w:t xml:space="preserve"> di cui all’art.2.2 </w:t>
      </w:r>
      <w:proofErr w:type="spellStart"/>
      <w:r w:rsidRPr="00F30FA6">
        <w:rPr>
          <w:rFonts w:ascii="Tw Cen MT" w:eastAsia="Tw Cen MT" w:hAnsi="Tw Cen MT" w:cs="Arial"/>
          <w:b/>
          <w:i/>
          <w:iCs/>
          <w:smallCaps/>
          <w:kern w:val="3"/>
          <w:sz w:val="24"/>
          <w:szCs w:val="20"/>
          <w:lang w:eastAsia="it-IT" w:bidi="hi-IN"/>
        </w:rPr>
        <w:t>lett.c</w:t>
      </w:r>
      <w:proofErr w:type="spellEnd"/>
      <w:r w:rsidRPr="00F30FA6">
        <w:rPr>
          <w:rFonts w:ascii="Tw Cen MT" w:eastAsia="Tw Cen MT" w:hAnsi="Tw Cen MT" w:cs="Arial"/>
          <w:b/>
          <w:i/>
          <w:iCs/>
          <w:smallCaps/>
          <w:kern w:val="3"/>
          <w:sz w:val="24"/>
          <w:szCs w:val="20"/>
          <w:lang w:eastAsia="it-IT" w:bidi="hi-IN"/>
        </w:rPr>
        <w:t>) e d) del Regolamento (UE) n. 1407/2013</w:t>
      </w:r>
    </w:p>
    <w:p w14:paraId="421A59F9"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b/>
          <w:i/>
          <w:kern w:val="3"/>
          <w:sz w:val="24"/>
          <w:szCs w:val="20"/>
          <w:lang w:eastAsia="it-IT" w:bidi="hi-IN"/>
        </w:rPr>
      </w:pPr>
    </w:p>
    <w:p w14:paraId="07FA7FF9"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r w:rsidRPr="00F30FA6">
        <w:rPr>
          <w:rFonts w:ascii="Tw Cen MT" w:eastAsia="Tw Cen MT" w:hAnsi="Tw Cen MT" w:cs="Arial"/>
          <w:b/>
          <w:i/>
          <w:kern w:val="3"/>
          <w:sz w:val="24"/>
          <w:szCs w:val="20"/>
          <w:lang w:eastAsia="it-IT" w:bidi="hi-IN"/>
        </w:rPr>
        <w:t xml:space="preserve">Il legale rappresentante di ogni impresa candidata </w:t>
      </w:r>
      <w:r w:rsidRPr="00F30FA6">
        <w:rPr>
          <w:rFonts w:ascii="Tw Cen MT" w:eastAsia="Tw Cen MT" w:hAnsi="Tw Cen MT" w:cs="Arial"/>
          <w:i/>
          <w:kern w:val="3"/>
          <w:sz w:val="24"/>
          <w:szCs w:val="20"/>
          <w:lang w:eastAsia="it-IT" w:bidi="hi-IN"/>
        </w:rPr>
        <w:t xml:space="preserve">a ricevere un aiuto in regime «de </w:t>
      </w:r>
      <w:proofErr w:type="spellStart"/>
      <w:r w:rsidRPr="00F30FA6">
        <w:rPr>
          <w:rFonts w:ascii="Tw Cen MT" w:eastAsia="Tw Cen MT" w:hAnsi="Tw Cen MT" w:cs="Arial"/>
          <w:i/>
          <w:kern w:val="3"/>
          <w:sz w:val="24"/>
          <w:szCs w:val="20"/>
          <w:lang w:eastAsia="it-IT" w:bidi="hi-IN"/>
        </w:rPr>
        <w:t>minimis</w:t>
      </w:r>
      <w:proofErr w:type="spellEnd"/>
      <w:r w:rsidRPr="00F30FA6">
        <w:rPr>
          <w:rFonts w:ascii="Tw Cen MT" w:eastAsia="Tw Cen MT" w:hAnsi="Tw Cen MT" w:cs="Arial"/>
          <w:i/>
          <w:kern w:val="3"/>
          <w:sz w:val="24"/>
          <w:szCs w:val="20"/>
          <w:lang w:eastAsia="it-IT" w:bidi="hi-IN"/>
        </w:rPr>
        <w:t xml:space="preserve">» è tenuto a sottoscrivere una dichiarazione – rilasciata ai sensi dell’art. 47 del DPR 445/2000 – </w:t>
      </w:r>
      <w:r w:rsidRPr="00F30FA6">
        <w:rPr>
          <w:rFonts w:ascii="Tw Cen MT" w:eastAsia="Tw Cen MT" w:hAnsi="Tw Cen MT" w:cs="Arial"/>
          <w:b/>
          <w:i/>
          <w:kern w:val="3"/>
          <w:sz w:val="24"/>
          <w:szCs w:val="20"/>
          <w:lang w:eastAsia="it-IT" w:bidi="hi-IN"/>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w:t>
      </w:r>
      <w:r w:rsidRPr="00F30FA6">
        <w:rPr>
          <w:rFonts w:ascii="Tw Cen MT" w:eastAsia="Tw Cen MT" w:hAnsi="Tw Cen MT" w:cs="Arial"/>
          <w:i/>
          <w:kern w:val="3"/>
          <w:sz w:val="24"/>
          <w:szCs w:val="20"/>
          <w:lang w:eastAsia="it-IT" w:bidi="hi-IN"/>
        </w:rPr>
        <w:t>:</w:t>
      </w:r>
    </w:p>
    <w:p w14:paraId="300C371E"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F30FA6" w:rsidRPr="00F30FA6" w14:paraId="34DC9247" w14:textId="77777777" w:rsidTr="00A406B7">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5FAB548F" w14:textId="77777777" w:rsidR="00F30FA6" w:rsidRPr="00F30FA6" w:rsidRDefault="00F30FA6" w:rsidP="00F30FA6">
            <w:pPr>
              <w:suppressAutoHyphens/>
              <w:autoSpaceDE w:val="0"/>
              <w:autoSpaceDN w:val="0"/>
              <w:spacing w:before="60" w:after="0" w:line="276" w:lineRule="auto"/>
              <w:ind w:left="240" w:hanging="240"/>
              <w:jc w:val="both"/>
              <w:textAlignment w:val="baseline"/>
              <w:rPr>
                <w:rFonts w:ascii="Tw Cen MT" w:eastAsia="Tw Cen MT" w:hAnsi="Tw Cen MT" w:cs="Arial"/>
                <w:b/>
                <w:bCs/>
                <w:i/>
                <w:kern w:val="3"/>
                <w:sz w:val="24"/>
                <w:szCs w:val="20"/>
                <w:lang w:eastAsia="it-IT" w:bidi="hi-IN"/>
              </w:rPr>
            </w:pPr>
            <w:r w:rsidRPr="00F30FA6">
              <w:rPr>
                <w:rFonts w:ascii="Tw Cen MT" w:eastAsia="Tw Cen MT" w:hAnsi="Tw Cen MT" w:cs="Arial"/>
                <w:b/>
                <w:bCs/>
                <w:i/>
                <w:kern w:val="3"/>
                <w:sz w:val="24"/>
                <w:szCs w:val="20"/>
                <w:lang w:eastAsia="it-IT" w:bidi="hi-IN"/>
              </w:rPr>
              <w:t>Art. 2, par. 2 Regolamento n. 1407/2013/UE</w:t>
            </w:r>
          </w:p>
          <w:p w14:paraId="4AD7E9E9" w14:textId="77777777" w:rsidR="00F30FA6" w:rsidRPr="00F30FA6" w:rsidRDefault="00F30FA6" w:rsidP="00F30FA6">
            <w:pPr>
              <w:suppressAutoHyphens/>
              <w:autoSpaceDE w:val="0"/>
              <w:autoSpaceDN w:val="0"/>
              <w:spacing w:before="60" w:after="0" w:line="276" w:lineRule="auto"/>
              <w:ind w:left="240" w:hanging="240"/>
              <w:jc w:val="both"/>
              <w:textAlignment w:val="baseline"/>
              <w:rPr>
                <w:rFonts w:ascii="Tw Cen MT" w:eastAsia="Tw Cen MT" w:hAnsi="Tw Cen MT" w:cs="Arial"/>
                <w:b/>
                <w:bCs/>
                <w:i/>
                <w:kern w:val="3"/>
                <w:sz w:val="24"/>
                <w:szCs w:val="20"/>
                <w:lang w:eastAsia="it-IT" w:bidi="hi-IN"/>
              </w:rPr>
            </w:pPr>
          </w:p>
          <w:p w14:paraId="58356211" w14:textId="77777777" w:rsidR="00F30FA6" w:rsidRPr="00F30FA6" w:rsidRDefault="00F30FA6" w:rsidP="00F30FA6">
            <w:pPr>
              <w:suppressAutoHyphens/>
              <w:autoSpaceDE w:val="0"/>
              <w:autoSpaceDN w:val="0"/>
              <w:spacing w:before="60" w:after="0" w:line="276" w:lineRule="auto"/>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lang w:eastAsia="it-IT" w:bidi="hi-IN"/>
              </w:rPr>
              <w:t>Ai fini del presente regolamento, s'intende per «impresa unica» l’insieme delle imprese fra le quali esiste almeno una delle relazioni seguenti:</w:t>
            </w:r>
          </w:p>
          <w:p w14:paraId="12FFF886" w14:textId="77777777" w:rsidR="00F30FA6" w:rsidRPr="00F30FA6" w:rsidRDefault="00F30FA6" w:rsidP="00DC7F7C">
            <w:pPr>
              <w:numPr>
                <w:ilvl w:val="0"/>
                <w:numId w:val="38"/>
              </w:numPr>
              <w:suppressAutoHyphens/>
              <w:autoSpaceDE w:val="0"/>
              <w:autoSpaceDN w:val="0"/>
              <w:spacing w:before="60" w:after="0" w:line="276" w:lineRule="auto"/>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lang w:eastAsia="it-IT" w:bidi="hi-IN"/>
              </w:rPr>
              <w:t>un’impresa detiene la maggioranza dei diritti di voto degli azionisti o soci di un’altra impresa;</w:t>
            </w:r>
          </w:p>
          <w:p w14:paraId="00EDF810" w14:textId="77777777" w:rsidR="00F30FA6" w:rsidRPr="00F30FA6" w:rsidRDefault="00F30FA6" w:rsidP="00DC7F7C">
            <w:pPr>
              <w:numPr>
                <w:ilvl w:val="0"/>
                <w:numId w:val="38"/>
              </w:numPr>
              <w:suppressAutoHyphens/>
              <w:autoSpaceDE w:val="0"/>
              <w:autoSpaceDN w:val="0"/>
              <w:spacing w:before="60" w:after="0" w:line="276" w:lineRule="auto"/>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lang w:eastAsia="it-IT" w:bidi="hi-IN"/>
              </w:rPr>
              <w:t>un’impresa ha il diritto di nominare o revocare la maggioranza dei membri del consiglio di amministrazione, direzione o sorveglianza di un’altra impresa;</w:t>
            </w:r>
          </w:p>
          <w:p w14:paraId="445226F3" w14:textId="77777777" w:rsidR="00F30FA6" w:rsidRPr="00F30FA6" w:rsidRDefault="00F30FA6" w:rsidP="00DC7F7C">
            <w:pPr>
              <w:numPr>
                <w:ilvl w:val="0"/>
                <w:numId w:val="38"/>
              </w:numPr>
              <w:suppressAutoHyphens/>
              <w:autoSpaceDE w:val="0"/>
              <w:autoSpaceDN w:val="0"/>
              <w:spacing w:before="60" w:after="0" w:line="276" w:lineRule="auto"/>
              <w:jc w:val="both"/>
              <w:textAlignment w:val="baseline"/>
              <w:rPr>
                <w:rFonts w:ascii="Tw Cen MT" w:eastAsia="Tw Cen MT" w:hAnsi="Tw Cen MT" w:cs="Arial"/>
                <w:b/>
                <w:iCs/>
                <w:kern w:val="3"/>
                <w:sz w:val="24"/>
                <w:szCs w:val="20"/>
                <w:u w:val="single"/>
                <w:lang w:eastAsia="it-IT" w:bidi="hi-IN"/>
              </w:rPr>
            </w:pPr>
            <w:r w:rsidRPr="00F30FA6">
              <w:rPr>
                <w:rFonts w:ascii="Tw Cen MT" w:eastAsia="Tw Cen MT" w:hAnsi="Tw Cen MT" w:cs="Arial"/>
                <w:b/>
                <w:iCs/>
                <w:kern w:val="3"/>
                <w:sz w:val="24"/>
                <w:szCs w:val="20"/>
                <w:u w:val="single"/>
                <w:lang w:eastAsia="it-IT" w:bidi="hi-IN"/>
              </w:rPr>
              <w:t>un’impresa ha il diritto di esercitare un’influenza dominante su un’altra impresa in virtù di un contratto concluso con quest’ultima oppure in virtù di una clausola dello statuto di quest’ultima;</w:t>
            </w:r>
          </w:p>
          <w:p w14:paraId="1EAD0768" w14:textId="77777777" w:rsidR="00F30FA6" w:rsidRPr="00F30FA6" w:rsidRDefault="00F30FA6" w:rsidP="00DC7F7C">
            <w:pPr>
              <w:numPr>
                <w:ilvl w:val="0"/>
                <w:numId w:val="38"/>
              </w:numPr>
              <w:suppressAutoHyphens/>
              <w:autoSpaceDE w:val="0"/>
              <w:autoSpaceDN w:val="0"/>
              <w:spacing w:before="60" w:after="0" w:line="276" w:lineRule="auto"/>
              <w:jc w:val="both"/>
              <w:textAlignment w:val="baseline"/>
              <w:rPr>
                <w:rFonts w:ascii="Tw Cen MT" w:eastAsia="Tw Cen MT" w:hAnsi="Tw Cen MT" w:cs="Arial"/>
                <w:b/>
                <w:iCs/>
                <w:kern w:val="3"/>
                <w:sz w:val="24"/>
                <w:szCs w:val="20"/>
                <w:u w:val="single"/>
                <w:lang w:eastAsia="it-IT" w:bidi="hi-IN"/>
              </w:rPr>
            </w:pPr>
            <w:r w:rsidRPr="00F30FA6">
              <w:rPr>
                <w:rFonts w:ascii="Tw Cen MT" w:eastAsia="Tw Cen MT" w:hAnsi="Tw Cen MT" w:cs="Arial"/>
                <w:b/>
                <w:iCs/>
                <w:kern w:val="3"/>
                <w:sz w:val="24"/>
                <w:szCs w:val="20"/>
                <w:u w:val="single"/>
                <w:lang w:eastAsia="it-IT" w:bidi="hi-IN"/>
              </w:rPr>
              <w:t>un’impresa azionista o socia di un’altra impresa controlla da sola, in virtù di un accordo stipulato con altri azionisti o soci dell’altra impresa, la maggioranza dei diritti di voto degli azionisti o soci di quest’ultima.</w:t>
            </w:r>
          </w:p>
          <w:p w14:paraId="6F01D886" w14:textId="77777777" w:rsidR="00F30FA6" w:rsidRPr="00F30FA6" w:rsidRDefault="00F30FA6" w:rsidP="00F30FA6">
            <w:pPr>
              <w:suppressAutoHyphens/>
              <w:autoSpaceDE w:val="0"/>
              <w:autoSpaceDN w:val="0"/>
              <w:spacing w:before="60" w:after="0" w:line="276" w:lineRule="auto"/>
              <w:jc w:val="both"/>
              <w:textAlignment w:val="baseline"/>
              <w:rPr>
                <w:rFonts w:ascii="Tw Cen MT" w:eastAsia="Tw Cen MT" w:hAnsi="Tw Cen MT" w:cs="Arial"/>
                <w:i/>
                <w:kern w:val="3"/>
                <w:sz w:val="24"/>
                <w:szCs w:val="20"/>
                <w:lang w:eastAsia="it-IT" w:bidi="hi-IN"/>
              </w:rPr>
            </w:pPr>
            <w:r w:rsidRPr="00F30FA6">
              <w:rPr>
                <w:rFonts w:ascii="Tw Cen MT" w:eastAsia="Tw Cen MT" w:hAnsi="Tw Cen MT" w:cs="Arial"/>
                <w:iCs/>
                <w:kern w:val="3"/>
                <w:sz w:val="24"/>
                <w:szCs w:val="20"/>
                <w:lang w:eastAsia="it-IT" w:bidi="hi-IN"/>
              </w:rPr>
              <w:t>Le imprese fra le quali intercorre una delle relazioni di cui al primo comma, lettere da a) a d), per il tramite di una o più altre imprese sono anch’esse considerate un’impresa unica.</w:t>
            </w:r>
          </w:p>
        </w:tc>
      </w:tr>
    </w:tbl>
    <w:p w14:paraId="0CE4828A" w14:textId="77777777" w:rsidR="00F30FA6" w:rsidRPr="00F30FA6" w:rsidRDefault="00F30FA6" w:rsidP="00F30FA6">
      <w:pPr>
        <w:suppressAutoHyphens/>
        <w:autoSpaceDE w:val="0"/>
        <w:autoSpaceDN w:val="0"/>
        <w:spacing w:before="60" w:after="0" w:line="276" w:lineRule="auto"/>
        <w:ind w:right="142"/>
        <w:jc w:val="both"/>
        <w:textAlignment w:val="baseline"/>
        <w:rPr>
          <w:rFonts w:ascii="Tw Cen MT" w:eastAsia="Tw Cen MT" w:hAnsi="Tw Cen MT" w:cs="Arial"/>
          <w:i/>
          <w:kern w:val="3"/>
          <w:sz w:val="24"/>
          <w:szCs w:val="20"/>
          <w:lang w:eastAsia="it-IT" w:bidi="hi-IN"/>
        </w:rPr>
      </w:pPr>
    </w:p>
    <w:p w14:paraId="3570AC52" w14:textId="77777777" w:rsidR="00F30FA6" w:rsidRPr="00F30FA6" w:rsidRDefault="00F30FA6" w:rsidP="00F30FA6">
      <w:pPr>
        <w:suppressAutoHyphens/>
        <w:autoSpaceDE w:val="0"/>
        <w:autoSpaceDN w:val="0"/>
        <w:spacing w:before="60" w:after="0" w:line="276" w:lineRule="auto"/>
        <w:ind w:right="142"/>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lang w:eastAsia="it-IT" w:bidi="hi-IN"/>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3E8F8481" w14:textId="77777777" w:rsidR="00F30FA6" w:rsidRPr="00F30FA6" w:rsidRDefault="00583B54" w:rsidP="00F30FA6">
      <w:pPr>
        <w:suppressAutoHyphens/>
        <w:autoSpaceDE w:val="0"/>
        <w:autoSpaceDN w:val="0"/>
        <w:spacing w:before="60" w:after="0" w:line="276" w:lineRule="auto"/>
        <w:ind w:right="142"/>
        <w:jc w:val="both"/>
        <w:textAlignment w:val="baseline"/>
        <w:rPr>
          <w:rFonts w:ascii="Tw Cen MT" w:eastAsia="Tw Cen MT" w:hAnsi="Tw Cen MT" w:cs="Arial"/>
          <w:iCs/>
          <w:kern w:val="3"/>
          <w:sz w:val="24"/>
          <w:szCs w:val="20"/>
          <w:lang w:eastAsia="it-IT" w:bidi="hi-IN"/>
        </w:rPr>
      </w:pPr>
      <w:hyperlink r:id="rId15" w:history="1">
        <w:r w:rsidR="00F30FA6" w:rsidRPr="00F30FA6">
          <w:rPr>
            <w:rFonts w:ascii="Tw Cen MT" w:eastAsia="Tw Cen MT" w:hAnsi="Tw Cen MT" w:cs="Tw Cen MT"/>
            <w:iCs/>
            <w:color w:val="000080"/>
            <w:kern w:val="3"/>
            <w:sz w:val="24"/>
            <w:szCs w:val="24"/>
            <w:u w:val="single"/>
            <w:lang w:eastAsia="it-IT" w:bidi="hi-IN"/>
          </w:rPr>
          <w:t>https://www.rna.gov.it/RegistroNazionaleTrasparenza/faces/pages/TrasparenzaAiuto.jspx</w:t>
        </w:r>
      </w:hyperlink>
    </w:p>
    <w:p w14:paraId="22DB23FA" w14:textId="77777777" w:rsidR="00F30FA6" w:rsidRPr="00F30FA6" w:rsidRDefault="00F30FA6" w:rsidP="00F30FA6">
      <w:pPr>
        <w:suppressAutoHyphens/>
        <w:autoSpaceDE w:val="0"/>
        <w:autoSpaceDN w:val="0"/>
        <w:spacing w:before="60" w:after="0" w:line="276" w:lineRule="auto"/>
        <w:ind w:right="142"/>
        <w:jc w:val="both"/>
        <w:textAlignment w:val="baseline"/>
        <w:rPr>
          <w:rFonts w:ascii="Tw Cen MT" w:eastAsia="Tw Cen MT" w:hAnsi="Tw Cen MT" w:cs="Arial"/>
          <w:i/>
          <w:kern w:val="3"/>
          <w:sz w:val="24"/>
          <w:szCs w:val="20"/>
          <w:lang w:eastAsia="it-IT" w:bidi="hi-IN"/>
        </w:rPr>
      </w:pPr>
    </w:p>
    <w:p w14:paraId="4C0002DD" w14:textId="77777777" w:rsidR="00F30FA6" w:rsidRPr="00F30FA6" w:rsidRDefault="00F30FA6" w:rsidP="00F30FA6">
      <w:pPr>
        <w:suppressAutoHyphens/>
        <w:autoSpaceDE w:val="0"/>
        <w:autoSpaceDN w:val="0"/>
        <w:spacing w:before="60" w:after="0" w:line="276" w:lineRule="auto"/>
        <w:ind w:right="142"/>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lang w:eastAsia="it-IT" w:bidi="hi-IN"/>
        </w:rPr>
        <w:t xml:space="preserve">Con riferimento all’art. 2359 del </w:t>
      </w:r>
      <w:proofErr w:type="gramStart"/>
      <w:r w:rsidRPr="00F30FA6">
        <w:rPr>
          <w:rFonts w:ascii="Tw Cen MT" w:eastAsia="Tw Cen MT" w:hAnsi="Tw Cen MT" w:cs="Arial"/>
          <w:iCs/>
          <w:kern w:val="3"/>
          <w:sz w:val="24"/>
          <w:szCs w:val="20"/>
          <w:lang w:eastAsia="it-IT" w:bidi="hi-IN"/>
        </w:rPr>
        <w:t>Codice Civile</w:t>
      </w:r>
      <w:proofErr w:type="gramEnd"/>
      <w:r w:rsidRPr="00F30FA6">
        <w:rPr>
          <w:rFonts w:ascii="Tw Cen MT" w:eastAsia="Tw Cen MT" w:hAnsi="Tw Cen MT" w:cs="Arial"/>
          <w:iCs/>
          <w:kern w:val="3"/>
          <w:sz w:val="24"/>
          <w:szCs w:val="20"/>
          <w:lang w:eastAsia="it-IT" w:bidi="hi-IN"/>
        </w:rPr>
        <w:t xml:space="preserve"> (di seguito riportato nel box sottostante) si precisa che l’art. 2 paragrafo 2 </w:t>
      </w:r>
      <w:proofErr w:type="spellStart"/>
      <w:r w:rsidRPr="00F30FA6">
        <w:rPr>
          <w:rFonts w:ascii="Tw Cen MT" w:eastAsia="Tw Cen MT" w:hAnsi="Tw Cen MT" w:cs="Arial"/>
          <w:iCs/>
          <w:kern w:val="3"/>
          <w:sz w:val="24"/>
          <w:szCs w:val="20"/>
          <w:lang w:eastAsia="it-IT" w:bidi="hi-IN"/>
        </w:rPr>
        <w:t>lett.c</w:t>
      </w:r>
      <w:proofErr w:type="spellEnd"/>
      <w:r w:rsidRPr="00F30FA6">
        <w:rPr>
          <w:rFonts w:ascii="Tw Cen MT" w:eastAsia="Tw Cen MT" w:hAnsi="Tw Cen MT" w:cs="Arial"/>
          <w:iCs/>
          <w:kern w:val="3"/>
          <w:sz w:val="24"/>
          <w:szCs w:val="20"/>
          <w:lang w:eastAsia="it-IT" w:bidi="hi-IN"/>
        </w:rPr>
        <w:t xml:space="preserve">) del Regolamento de </w:t>
      </w:r>
      <w:proofErr w:type="spellStart"/>
      <w:r w:rsidRPr="00F30FA6">
        <w:rPr>
          <w:rFonts w:ascii="Tw Cen MT" w:eastAsia="Tw Cen MT" w:hAnsi="Tw Cen MT" w:cs="Arial"/>
          <w:iCs/>
          <w:kern w:val="3"/>
          <w:sz w:val="24"/>
          <w:szCs w:val="20"/>
          <w:lang w:eastAsia="it-IT" w:bidi="hi-IN"/>
        </w:rPr>
        <w:t>minimis</w:t>
      </w:r>
      <w:proofErr w:type="spellEnd"/>
      <w:r w:rsidRPr="00F30FA6">
        <w:rPr>
          <w:rFonts w:ascii="Tw Cen MT" w:eastAsia="Tw Cen MT" w:hAnsi="Tw Cen MT" w:cs="Arial"/>
          <w:iCs/>
          <w:kern w:val="3"/>
          <w:sz w:val="24"/>
          <w:szCs w:val="20"/>
          <w:lang w:eastAsia="it-IT" w:bidi="hi-IN"/>
        </w:rPr>
        <w:t xml:space="preserve"> corrisponde al punto 3) dell’art. 2359, mentre la lett. d) dell’art. 2 paragrafo 2 del de </w:t>
      </w:r>
      <w:proofErr w:type="spellStart"/>
      <w:r w:rsidRPr="00F30FA6">
        <w:rPr>
          <w:rFonts w:ascii="Tw Cen MT" w:eastAsia="Tw Cen MT" w:hAnsi="Tw Cen MT" w:cs="Arial"/>
          <w:iCs/>
          <w:kern w:val="3"/>
          <w:sz w:val="24"/>
          <w:szCs w:val="20"/>
          <w:lang w:eastAsia="it-IT" w:bidi="hi-IN"/>
        </w:rPr>
        <w:t>minimis</w:t>
      </w:r>
      <w:proofErr w:type="spellEnd"/>
      <w:r w:rsidRPr="00F30FA6">
        <w:rPr>
          <w:rFonts w:ascii="Tw Cen MT" w:eastAsia="Tw Cen MT" w:hAnsi="Tw Cen MT" w:cs="Arial"/>
          <w:iCs/>
          <w:kern w:val="3"/>
          <w:sz w:val="24"/>
          <w:szCs w:val="20"/>
          <w:lang w:eastAsia="it-IT" w:bidi="hi-IN"/>
        </w:rPr>
        <w:t xml:space="preserve"> corrisponde al punto 2) del predetto articolo del Codice Civile</w:t>
      </w:r>
    </w:p>
    <w:p w14:paraId="377AB858"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t>Art. 2359 cc</w:t>
      </w:r>
    </w:p>
    <w:p w14:paraId="79FEDC8F"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t>Sono considerate società controllate:</w:t>
      </w:r>
    </w:p>
    <w:p w14:paraId="41605CED"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t>1) le società in cui un'altra società dispone della maggioranza dei voti esercitabili nell'assemblea ordinaria;</w:t>
      </w:r>
    </w:p>
    <w:p w14:paraId="28D9B70E"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lastRenderedPageBreak/>
        <w:t>2) le società in cui un'altra società dispone di voti sufficienti per esercitare un'influenza dominante nell'assemblea ordinaria;</w:t>
      </w:r>
    </w:p>
    <w:p w14:paraId="43506E73"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t xml:space="preserve">3) le società che sono sotto influenza dominante di un'altra società in virtù di particolari vincoli contrattuali con </w:t>
      </w:r>
      <w:proofErr w:type="gramStart"/>
      <w:r w:rsidRPr="00F30FA6">
        <w:rPr>
          <w:rFonts w:ascii="Tw Cen MT" w:eastAsia="Tw Cen MT" w:hAnsi="Tw Cen MT" w:cs="Arial"/>
          <w:kern w:val="3"/>
          <w:sz w:val="24"/>
          <w:szCs w:val="20"/>
          <w:lang w:eastAsia="it-IT" w:bidi="hi-IN"/>
        </w:rPr>
        <w:t>essa</w:t>
      </w:r>
      <w:r w:rsidRPr="00F30FA6">
        <w:rPr>
          <w:rFonts w:ascii="Tw Cen MT" w:eastAsia="Tw Cen MT" w:hAnsi="Tw Cen MT" w:cs="Arial"/>
          <w:kern w:val="3"/>
          <w:sz w:val="24"/>
          <w:szCs w:val="20"/>
          <w:vertAlign w:val="superscript"/>
          <w:lang w:eastAsia="it-IT" w:bidi="hi-IN"/>
        </w:rPr>
        <w:t>(</w:t>
      </w:r>
      <w:proofErr w:type="gramEnd"/>
      <w:r w:rsidRPr="00F30FA6">
        <w:rPr>
          <w:rFonts w:ascii="Tw Cen MT" w:eastAsia="Tw Cen MT" w:hAnsi="Tw Cen MT" w:cs="Arial"/>
          <w:kern w:val="3"/>
          <w:sz w:val="24"/>
          <w:szCs w:val="20"/>
          <w:vertAlign w:val="superscript"/>
          <w:lang w:eastAsia="it-IT" w:bidi="hi-IN"/>
        </w:rPr>
        <w:t>1)</w:t>
      </w:r>
      <w:r w:rsidRPr="00F30FA6">
        <w:rPr>
          <w:rFonts w:ascii="Tw Cen MT" w:eastAsia="Tw Cen MT" w:hAnsi="Tw Cen MT" w:cs="Arial"/>
          <w:kern w:val="3"/>
          <w:sz w:val="24"/>
          <w:szCs w:val="20"/>
          <w:lang w:eastAsia="it-IT" w:bidi="hi-IN"/>
        </w:rPr>
        <w:t>.</w:t>
      </w:r>
    </w:p>
    <w:p w14:paraId="7FAA0DDC"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t>Ai fini dell'applicazione dei numeri 1) e 2) del primo comma si computano anche i voti spettanti a società controllate, a società fiduciarie e a persona interposta: non si computano i voti spettanti per conto di terzi.</w:t>
      </w:r>
    </w:p>
    <w:p w14:paraId="39E2BA31"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lang w:eastAsia="it-IT" w:bidi="hi-IN"/>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F30FA6">
        <w:rPr>
          <w:rFonts w:ascii="Tw Cen MT" w:eastAsia="Tw Cen MT" w:hAnsi="Tw Cen MT" w:cs="Arial"/>
          <w:kern w:val="3"/>
          <w:sz w:val="24"/>
          <w:szCs w:val="20"/>
          <w:lang w:eastAsia="it-IT" w:bidi="hi-IN"/>
        </w:rPr>
        <w:t>regolamentati</w:t>
      </w:r>
      <w:r w:rsidRPr="00F30FA6">
        <w:rPr>
          <w:rFonts w:ascii="Tw Cen MT" w:eastAsia="Tw Cen MT" w:hAnsi="Tw Cen MT" w:cs="Arial"/>
          <w:kern w:val="3"/>
          <w:sz w:val="24"/>
          <w:szCs w:val="20"/>
          <w:vertAlign w:val="superscript"/>
          <w:lang w:eastAsia="it-IT" w:bidi="hi-IN"/>
        </w:rPr>
        <w:t>(</w:t>
      </w:r>
      <w:proofErr w:type="gramEnd"/>
      <w:r w:rsidRPr="00F30FA6">
        <w:rPr>
          <w:rFonts w:ascii="Tw Cen MT" w:eastAsia="Tw Cen MT" w:hAnsi="Tw Cen MT" w:cs="Arial"/>
          <w:kern w:val="3"/>
          <w:sz w:val="24"/>
          <w:szCs w:val="20"/>
          <w:vertAlign w:val="superscript"/>
          <w:lang w:eastAsia="it-IT" w:bidi="hi-IN"/>
        </w:rPr>
        <w:t>2)</w:t>
      </w:r>
      <w:r w:rsidRPr="00F30FA6">
        <w:rPr>
          <w:rFonts w:ascii="Tw Cen MT" w:eastAsia="Tw Cen MT" w:hAnsi="Tw Cen MT" w:cs="Arial"/>
          <w:kern w:val="3"/>
          <w:sz w:val="24"/>
          <w:szCs w:val="20"/>
          <w:lang w:eastAsia="it-IT" w:bidi="hi-IN"/>
        </w:rPr>
        <w:t>.</w:t>
      </w:r>
    </w:p>
    <w:p w14:paraId="4A0DBAA6"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u w:val="single"/>
          <w:lang w:eastAsia="it-IT" w:bidi="hi-IN"/>
        </w:rPr>
        <w:t>Note:</w:t>
      </w:r>
    </w:p>
    <w:p w14:paraId="0BBE4BC6"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vertAlign w:val="superscript"/>
          <w:lang w:eastAsia="it-IT" w:bidi="hi-IN"/>
        </w:rPr>
        <w:t>(1)</w:t>
      </w:r>
      <w:r w:rsidRPr="00F30FA6">
        <w:rPr>
          <w:rFonts w:ascii="Tw Cen MT" w:eastAsia="Tw Cen MT" w:hAnsi="Tw Cen MT" w:cs="Arial"/>
          <w:kern w:val="3"/>
          <w:sz w:val="24"/>
          <w:szCs w:val="20"/>
          <w:lang w:eastAsia="it-IT" w:bidi="hi-IN"/>
        </w:rPr>
        <w:t xml:space="preserve"> Si configura un controllo esterno di una società su di un'altra e ciò in virtù di determinati vincoli contrattuali.</w:t>
      </w:r>
    </w:p>
    <w:p w14:paraId="1E6D99C3" w14:textId="77777777" w:rsidR="00F30FA6" w:rsidRPr="00F30FA6" w:rsidRDefault="00F30FA6" w:rsidP="00F30FA6">
      <w:pPr>
        <w:pBdr>
          <w:top w:val="single" w:sz="4" w:space="1" w:color="auto"/>
          <w:left w:val="single" w:sz="4" w:space="4" w:color="auto"/>
          <w:bottom w:val="single" w:sz="4" w:space="1" w:color="auto"/>
          <w:right w:val="single" w:sz="4" w:space="4" w:color="auto"/>
        </w:pBdr>
        <w:suppressAutoHyphens/>
        <w:autoSpaceDE w:val="0"/>
        <w:autoSpaceDN w:val="0"/>
        <w:spacing w:before="60" w:after="0" w:line="276" w:lineRule="auto"/>
        <w:ind w:right="142"/>
        <w:jc w:val="both"/>
        <w:textAlignment w:val="baseline"/>
        <w:rPr>
          <w:rFonts w:ascii="Tw Cen MT" w:eastAsia="Tw Cen MT" w:hAnsi="Tw Cen MT" w:cs="Arial"/>
          <w:kern w:val="3"/>
          <w:sz w:val="24"/>
          <w:szCs w:val="20"/>
          <w:lang w:eastAsia="it-IT" w:bidi="hi-IN"/>
        </w:rPr>
      </w:pPr>
      <w:r w:rsidRPr="00F30FA6">
        <w:rPr>
          <w:rFonts w:ascii="Tw Cen MT" w:eastAsia="Tw Cen MT" w:hAnsi="Tw Cen MT" w:cs="Arial"/>
          <w:kern w:val="3"/>
          <w:sz w:val="24"/>
          <w:szCs w:val="20"/>
          <w:vertAlign w:val="superscript"/>
          <w:lang w:eastAsia="it-IT" w:bidi="hi-IN"/>
        </w:rPr>
        <w:t>(2)</w:t>
      </w:r>
      <w:r w:rsidRPr="00F30FA6">
        <w:rPr>
          <w:rFonts w:ascii="Tw Cen MT" w:eastAsia="Tw Cen MT" w:hAnsi="Tw Cen MT" w:cs="Arial"/>
          <w:kern w:val="3"/>
          <w:sz w:val="24"/>
          <w:szCs w:val="20"/>
          <w:lang w:eastAsia="it-IT" w:bidi="hi-IN"/>
        </w:rPr>
        <w:t xml:space="preserve"> Comma così modificato dall'art. 8 D. Lgs. 28 dicembre 2004, n. 310.</w:t>
      </w:r>
    </w:p>
    <w:p w14:paraId="6DB09578" w14:textId="77777777" w:rsidR="00F30FA6" w:rsidRPr="00F30FA6" w:rsidRDefault="00F30FA6" w:rsidP="00F30FA6">
      <w:pPr>
        <w:suppressAutoHyphens/>
        <w:autoSpaceDE w:val="0"/>
        <w:autoSpaceDN w:val="0"/>
        <w:spacing w:before="60" w:after="0" w:line="276" w:lineRule="auto"/>
        <w:ind w:right="142"/>
        <w:jc w:val="both"/>
        <w:textAlignment w:val="baseline"/>
        <w:rPr>
          <w:rFonts w:ascii="Tw Cen MT" w:eastAsia="Tw Cen MT" w:hAnsi="Tw Cen MT" w:cs="Tw Cen MT"/>
          <w:i/>
          <w:kern w:val="3"/>
          <w:sz w:val="24"/>
          <w:szCs w:val="24"/>
          <w:lang w:eastAsia="it-IT" w:bidi="hi-IN"/>
        </w:rPr>
      </w:pPr>
    </w:p>
    <w:p w14:paraId="2A630F50"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b/>
          <w:bCs/>
          <w:iCs/>
          <w:kern w:val="3"/>
          <w:sz w:val="24"/>
          <w:szCs w:val="20"/>
          <w:u w:val="single"/>
          <w:lang w:eastAsia="it-IT" w:bidi="hi-IN"/>
        </w:rPr>
      </w:pPr>
      <w:r w:rsidRPr="00F30FA6">
        <w:rPr>
          <w:rFonts w:ascii="Tw Cen MT" w:eastAsia="Tw Cen MT" w:hAnsi="Tw Cen MT" w:cs="Arial"/>
          <w:b/>
          <w:bCs/>
          <w:iCs/>
          <w:kern w:val="3"/>
          <w:sz w:val="24"/>
          <w:szCs w:val="20"/>
          <w:u w:val="single"/>
          <w:lang w:eastAsia="it-IT" w:bidi="hi-IN"/>
        </w:rPr>
        <w:t>Informazioni a titolo esemplificativo per una valutazione caso per caso di tali fattispecie:</w:t>
      </w:r>
    </w:p>
    <w:p w14:paraId="354F2723"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Cs/>
          <w:kern w:val="3"/>
          <w:sz w:val="24"/>
          <w:szCs w:val="20"/>
          <w:u w:val="single"/>
          <w:lang w:eastAsia="it-IT" w:bidi="hi-IN"/>
        </w:rPr>
      </w:pPr>
    </w:p>
    <w:p w14:paraId="389D3099"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u w:val="single"/>
          <w:lang w:eastAsia="it-IT" w:bidi="hi-IN"/>
        </w:rPr>
        <w:t>Per contratto concluso tra imprese che possa creare un legame di influenza dominante</w:t>
      </w:r>
      <w:r w:rsidRPr="00F30FA6">
        <w:rPr>
          <w:rFonts w:ascii="Tw Cen MT" w:eastAsia="Tw Cen MT" w:hAnsi="Tw Cen MT" w:cs="Arial"/>
          <w:iCs/>
          <w:kern w:val="3"/>
          <w:sz w:val="24"/>
          <w:szCs w:val="20"/>
          <w:lang w:eastAsia="it-IT" w:bidi="hi-IN"/>
        </w:rPr>
        <w:t>,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15E30FB"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kern w:val="3"/>
          <w:sz w:val="24"/>
          <w:szCs w:val="20"/>
          <w:lang w:eastAsia="it-IT" w:bidi="hi-IN"/>
        </w:rPr>
      </w:pPr>
    </w:p>
    <w:p w14:paraId="1589C708"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Cs/>
          <w:kern w:val="3"/>
          <w:sz w:val="24"/>
          <w:szCs w:val="20"/>
          <w:lang w:eastAsia="it-IT" w:bidi="hi-IN"/>
        </w:rPr>
      </w:pPr>
      <w:r w:rsidRPr="00F30FA6">
        <w:rPr>
          <w:rFonts w:ascii="Tw Cen MT" w:eastAsia="Tw Cen MT" w:hAnsi="Tw Cen MT" w:cs="Arial"/>
          <w:iCs/>
          <w:kern w:val="3"/>
          <w:sz w:val="24"/>
          <w:szCs w:val="20"/>
          <w:u w:val="single"/>
          <w:lang w:eastAsia="it-IT" w:bidi="hi-IN"/>
        </w:rPr>
        <w:t>Per patto parasociale</w:t>
      </w:r>
      <w:r w:rsidRPr="00F30FA6">
        <w:rPr>
          <w:rFonts w:ascii="Tw Cen MT" w:eastAsia="Tw Cen MT" w:hAnsi="Tw Cen MT" w:cs="Arial"/>
          <w:iCs/>
          <w:kern w:val="3"/>
          <w:sz w:val="24"/>
          <w:szCs w:val="20"/>
          <w:lang w:eastAsia="it-IT" w:bidi="hi-IN"/>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14:paraId="61A53A13"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kern w:val="3"/>
          <w:sz w:val="24"/>
          <w:szCs w:val="20"/>
          <w:lang w:eastAsia="it-IT" w:bidi="hi-IN"/>
        </w:rPr>
      </w:pPr>
      <w:r w:rsidRPr="00F30FA6">
        <w:rPr>
          <w:rFonts w:ascii="Tw Cen MT" w:eastAsia="Tw Cen MT" w:hAnsi="Tw Cen MT" w:cs="Arial"/>
          <w:i/>
          <w:kern w:val="3"/>
          <w:sz w:val="24"/>
          <w:szCs w:val="20"/>
          <w:lang w:eastAsia="it-IT" w:bidi="hi-IN"/>
        </w:rPr>
        <w:t xml:space="preserve">  </w:t>
      </w:r>
    </w:p>
    <w:p w14:paraId="1AB1CAC7"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kern w:val="3"/>
          <w:sz w:val="24"/>
          <w:szCs w:val="20"/>
          <w:lang w:eastAsia="it-IT" w:bidi="hi-IN"/>
        </w:rPr>
      </w:pPr>
    </w:p>
    <w:p w14:paraId="31BCE440"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i/>
          <w:iCs/>
          <w:smallCaps/>
          <w:kern w:val="3"/>
          <w:sz w:val="24"/>
          <w:szCs w:val="20"/>
          <w:lang w:eastAsia="it-IT" w:bidi="hi-IN"/>
        </w:rPr>
        <w:sectPr w:rsidR="00F30FA6" w:rsidRPr="00F30FA6" w:rsidSect="00942E75">
          <w:headerReference w:type="default" r:id="rId16"/>
          <w:footerReference w:type="default" r:id="rId17"/>
          <w:pgSz w:w="11906" w:h="16838"/>
          <w:pgMar w:top="386" w:right="1134" w:bottom="1134" w:left="1134" w:header="708" w:footer="708" w:gutter="0"/>
          <w:cols w:space="708"/>
          <w:docGrid w:linePitch="360"/>
        </w:sectPr>
      </w:pPr>
    </w:p>
    <w:p w14:paraId="368D2851"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i/>
          <w:iCs/>
          <w:smallCaps/>
          <w:kern w:val="3"/>
          <w:sz w:val="24"/>
          <w:szCs w:val="20"/>
          <w:lang w:eastAsia="it-IT" w:bidi="hi-IN"/>
        </w:rPr>
      </w:pPr>
      <w:r w:rsidRPr="00F30FA6">
        <w:rPr>
          <w:rFonts w:ascii="Tw Cen MT" w:eastAsia="Tw Cen MT" w:hAnsi="Tw Cen MT" w:cs="Arial"/>
          <w:b/>
          <w:i/>
          <w:iCs/>
          <w:smallCaps/>
          <w:kern w:val="3"/>
          <w:sz w:val="24"/>
          <w:szCs w:val="20"/>
          <w:lang w:eastAsia="it-IT" w:bidi="hi-IN"/>
        </w:rPr>
        <w:lastRenderedPageBreak/>
        <w:t xml:space="preserve">Dichiarazione sostitutiva per la concessione di aiuti in </w:t>
      </w:r>
      <w:r w:rsidRPr="00F30FA6">
        <w:rPr>
          <w:rFonts w:ascii="Tw Cen MT" w:eastAsia="Tw Cen MT" w:hAnsi="Tw Cen MT" w:cs="Arial"/>
          <w:i/>
          <w:iCs/>
          <w:smallCaps/>
          <w:kern w:val="3"/>
          <w:sz w:val="24"/>
          <w:szCs w:val="20"/>
          <w:lang w:eastAsia="it-IT" w:bidi="hi-IN"/>
        </w:rPr>
        <w:t xml:space="preserve">«de </w:t>
      </w:r>
      <w:proofErr w:type="spellStart"/>
      <w:r w:rsidRPr="00F30FA6">
        <w:rPr>
          <w:rFonts w:ascii="Tw Cen MT" w:eastAsia="Tw Cen MT" w:hAnsi="Tw Cen MT" w:cs="Arial"/>
          <w:i/>
          <w:iCs/>
          <w:smallCaps/>
          <w:kern w:val="3"/>
          <w:sz w:val="24"/>
          <w:szCs w:val="20"/>
          <w:lang w:eastAsia="it-IT" w:bidi="hi-IN"/>
        </w:rPr>
        <w:t>minimis</w:t>
      </w:r>
      <w:proofErr w:type="spellEnd"/>
      <w:r w:rsidRPr="00F30FA6">
        <w:rPr>
          <w:rFonts w:ascii="Tw Cen MT" w:eastAsia="Tw Cen MT" w:hAnsi="Tw Cen MT" w:cs="Arial"/>
          <w:i/>
          <w:iCs/>
          <w:smallCaps/>
          <w:kern w:val="3"/>
          <w:sz w:val="24"/>
          <w:szCs w:val="20"/>
          <w:lang w:eastAsia="it-IT" w:bidi="hi-IN"/>
        </w:rPr>
        <w:t>»,</w:t>
      </w:r>
      <w:r w:rsidRPr="00F30FA6">
        <w:rPr>
          <w:rFonts w:ascii="Tw Cen MT" w:eastAsia="Tw Cen MT" w:hAnsi="Tw Cen MT" w:cs="Arial"/>
          <w:b/>
          <w:i/>
          <w:iCs/>
          <w:smallCaps/>
          <w:kern w:val="3"/>
          <w:sz w:val="24"/>
          <w:szCs w:val="20"/>
          <w:lang w:eastAsia="it-IT" w:bidi="hi-IN"/>
        </w:rPr>
        <w:t xml:space="preserve"> </w:t>
      </w:r>
    </w:p>
    <w:p w14:paraId="605086B0"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i/>
          <w:iCs/>
          <w:smallCaps/>
          <w:kern w:val="3"/>
          <w:sz w:val="24"/>
          <w:szCs w:val="20"/>
          <w:lang w:eastAsia="it-IT" w:bidi="hi-IN"/>
        </w:rPr>
      </w:pPr>
      <w:r w:rsidRPr="00F30FA6">
        <w:rPr>
          <w:rFonts w:ascii="Tw Cen MT" w:eastAsia="Tw Cen MT" w:hAnsi="Tw Cen MT" w:cs="Arial"/>
          <w:b/>
          <w:i/>
          <w:iCs/>
          <w:smallCaps/>
          <w:kern w:val="3"/>
          <w:sz w:val="24"/>
          <w:szCs w:val="20"/>
          <w:lang w:eastAsia="it-IT" w:bidi="hi-IN"/>
        </w:rPr>
        <w:t xml:space="preserve">ai sensi dell'art. </w:t>
      </w:r>
      <w:hyperlink r:id="rId18" w:history="1">
        <w:r w:rsidRPr="00F30FA6">
          <w:rPr>
            <w:rFonts w:ascii="Tw Cen MT" w:eastAsia="Tw Cen MT" w:hAnsi="Tw Cen MT" w:cs="Arial"/>
            <w:b/>
            <w:i/>
            <w:iCs/>
            <w:smallCaps/>
            <w:kern w:val="3"/>
            <w:sz w:val="24"/>
            <w:szCs w:val="20"/>
            <w:lang w:eastAsia="it-IT" w:bidi="hi-IN"/>
          </w:rPr>
          <w:t>47</w:t>
        </w:r>
      </w:hyperlink>
      <w:r w:rsidRPr="00F30FA6">
        <w:rPr>
          <w:rFonts w:ascii="Tw Cen MT" w:eastAsia="Tw Cen MT" w:hAnsi="Tw Cen MT" w:cs="Arial"/>
          <w:b/>
          <w:i/>
          <w:iCs/>
          <w:smallCaps/>
          <w:kern w:val="3"/>
          <w:sz w:val="24"/>
          <w:szCs w:val="20"/>
          <w:lang w:eastAsia="it-IT" w:bidi="hi-IN"/>
        </w:rPr>
        <w:t xml:space="preserve"> del decreto del Presidente della Repubblica 28 dicembre 2000, n. 445 </w:t>
      </w:r>
    </w:p>
    <w:p w14:paraId="0C4BF0EC" w14:textId="77777777" w:rsidR="00F30FA6" w:rsidRPr="00F30FA6" w:rsidRDefault="00F30FA6" w:rsidP="00F30FA6">
      <w:pPr>
        <w:tabs>
          <w:tab w:val="center" w:pos="4680"/>
          <w:tab w:val="right" w:pos="9360"/>
        </w:tabs>
        <w:suppressAutoHyphens/>
        <w:autoSpaceDE w:val="0"/>
        <w:autoSpaceDN w:val="0"/>
        <w:spacing w:after="120" w:line="240" w:lineRule="auto"/>
        <w:jc w:val="center"/>
        <w:textAlignment w:val="baseline"/>
        <w:rPr>
          <w:rFonts w:ascii="Tw Cen MT" w:eastAsia="Tw Cen MT" w:hAnsi="Tw Cen MT" w:cs="Arial"/>
          <w:i/>
          <w:iCs/>
          <w:kern w:val="3"/>
          <w:sz w:val="24"/>
          <w:szCs w:val="20"/>
          <w:lang w:eastAsia="it-IT" w:bidi="hi-IN"/>
        </w:rPr>
      </w:pPr>
    </w:p>
    <w:p w14:paraId="58663F30" w14:textId="77777777" w:rsidR="00F30FA6" w:rsidRPr="00F30FA6" w:rsidRDefault="00F30FA6" w:rsidP="00F30FA6">
      <w:pPr>
        <w:tabs>
          <w:tab w:val="center" w:pos="4680"/>
          <w:tab w:val="right" w:pos="9360"/>
        </w:tabs>
        <w:suppressAutoHyphens/>
        <w:autoSpaceDE w:val="0"/>
        <w:autoSpaceDN w:val="0"/>
        <w:spacing w:after="120" w:line="240" w:lineRule="auto"/>
        <w:jc w:val="center"/>
        <w:textAlignment w:val="baseline"/>
        <w:rPr>
          <w:rFonts w:ascii="Tw Cen MT" w:eastAsia="Tw Cen MT" w:hAnsi="Tw Cen MT" w:cs="Arial"/>
          <w:i/>
          <w:iCs/>
          <w:kern w:val="3"/>
          <w:sz w:val="24"/>
          <w:szCs w:val="20"/>
          <w:lang w:eastAsia="it-IT" w:bidi="hi-IN"/>
        </w:rPr>
      </w:pPr>
    </w:p>
    <w:p w14:paraId="6592E9C7" w14:textId="77777777" w:rsidR="00F30FA6" w:rsidRPr="00F30FA6" w:rsidRDefault="00F30FA6" w:rsidP="00F30FA6">
      <w:pPr>
        <w:tabs>
          <w:tab w:val="center" w:pos="4680"/>
          <w:tab w:val="right" w:pos="9360"/>
        </w:tabs>
        <w:suppressAutoHyphens/>
        <w:autoSpaceDE w:val="0"/>
        <w:autoSpaceDN w:val="0"/>
        <w:spacing w:after="120" w:line="240" w:lineRule="auto"/>
        <w:jc w:val="center"/>
        <w:textAlignment w:val="baseline"/>
        <w:rPr>
          <w:rFonts w:ascii="Tw Cen MT" w:eastAsia="Tw Cen MT" w:hAnsi="Tw Cen MT" w:cs="Arial"/>
          <w:i/>
          <w:iCs/>
          <w:kern w:val="3"/>
          <w:sz w:val="24"/>
          <w:szCs w:val="20"/>
          <w:lang w:eastAsia="it-IT" w:bidi="hi-IN"/>
        </w:rPr>
      </w:pPr>
    </w:p>
    <w:p w14:paraId="501F7339"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r w:rsidRPr="00F30FA6">
        <w:rPr>
          <w:rFonts w:ascii="Tw Cen MT" w:eastAsia="Tw Cen MT" w:hAnsi="Tw Cen MT" w:cs="Arial"/>
          <w:bCs/>
          <w:i/>
          <w:kern w:val="3"/>
          <w:sz w:val="24"/>
          <w:szCs w:val="20"/>
          <w:lang w:eastAsia="it-IT" w:bidi="hi-IN"/>
        </w:rPr>
        <w:t xml:space="preserve">Il/la </w:t>
      </w:r>
      <w:r w:rsidRPr="00F30FA6">
        <w:rPr>
          <w:rFonts w:ascii="Tw Cen MT" w:eastAsia="Tw Cen MT" w:hAnsi="Tw Cen MT" w:cs="Arial"/>
          <w:b/>
          <w:bCs/>
          <w:i/>
          <w:kern w:val="3"/>
          <w:sz w:val="24"/>
          <w:szCs w:val="20"/>
          <w:lang w:eastAsia="it-IT" w:bidi="hi-IN"/>
        </w:rPr>
        <w:t>sottoscritto/a:</w:t>
      </w:r>
    </w:p>
    <w:tbl>
      <w:tblPr>
        <w:tblW w:w="10471" w:type="dxa"/>
        <w:tblInd w:w="-157"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825"/>
        <w:gridCol w:w="3010"/>
        <w:gridCol w:w="1058"/>
        <w:gridCol w:w="1600"/>
        <w:gridCol w:w="1652"/>
        <w:gridCol w:w="528"/>
        <w:gridCol w:w="798"/>
      </w:tblGrid>
      <w:tr w:rsidR="00F30FA6" w:rsidRPr="00F30FA6" w14:paraId="0ED58ED3" w14:textId="77777777" w:rsidTr="00A406B7">
        <w:trPr>
          <w:trHeight w:val="397"/>
        </w:trPr>
        <w:tc>
          <w:tcPr>
            <w:tcW w:w="10471" w:type="dxa"/>
            <w:gridSpan w:val="7"/>
            <w:tcBorders>
              <w:top w:val="double" w:sz="4" w:space="0" w:color="auto"/>
            </w:tcBorders>
            <w:shd w:val="clear" w:color="auto" w:fill="auto"/>
            <w:vAlign w:val="center"/>
          </w:tcPr>
          <w:p w14:paraId="61943C2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SEZIONE 1 – Anagrafica richiedente</w:t>
            </w:r>
          </w:p>
        </w:tc>
      </w:tr>
      <w:tr w:rsidR="00F30FA6" w:rsidRPr="00F30FA6" w14:paraId="09366E77" w14:textId="77777777" w:rsidTr="00A406B7">
        <w:trPr>
          <w:trHeight w:val="283"/>
        </w:trPr>
        <w:tc>
          <w:tcPr>
            <w:tcW w:w="1825" w:type="dxa"/>
            <w:vMerge w:val="restart"/>
            <w:tcBorders>
              <w:right w:val="nil"/>
            </w:tcBorders>
            <w:shd w:val="clear" w:color="auto" w:fill="auto"/>
          </w:tcPr>
          <w:p w14:paraId="31D4ED86"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 xml:space="preserve">Il Titolare </w:t>
            </w:r>
          </w:p>
          <w:p w14:paraId="50A90259"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o legale rappresentante dell'impresa</w:t>
            </w:r>
            <w:r w:rsidRPr="00F30FA6">
              <w:rPr>
                <w:rFonts w:ascii="Tw Cen MT" w:eastAsia="Tw Cen MT" w:hAnsi="Tw Cen MT" w:cs="Tw Cen MT"/>
                <w:bCs/>
                <w:i/>
                <w:kern w:val="3"/>
                <w:sz w:val="24"/>
                <w:szCs w:val="24"/>
                <w:vertAlign w:val="superscript"/>
                <w:lang w:eastAsia="it-IT" w:bidi="hi-IN"/>
              </w:rPr>
              <w:footnoteReference w:id="1"/>
            </w:r>
            <w:r w:rsidRPr="00F30FA6">
              <w:rPr>
                <w:rFonts w:ascii="Tw Cen MT" w:eastAsia="Tw Cen MT" w:hAnsi="Tw Cen MT" w:cs="Tw Cen MT"/>
                <w:b/>
                <w:i/>
                <w:kern w:val="3"/>
                <w:sz w:val="18"/>
                <w:szCs w:val="24"/>
                <w:lang w:eastAsia="it-IT" w:bidi="hi-IN"/>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7ECBF3E9"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71591AD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267AB36"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5E1FE8E4"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roofErr w:type="spellStart"/>
            <w:r w:rsidRPr="00F30FA6">
              <w:rPr>
                <w:rFonts w:ascii="Tw Cen MT" w:eastAsia="Tw Cen MT" w:hAnsi="Tw Cen MT" w:cs="Tw Cen MT"/>
                <w:i/>
                <w:kern w:val="3"/>
                <w:sz w:val="18"/>
                <w:szCs w:val="24"/>
                <w:lang w:eastAsia="it-IT" w:bidi="hi-IN"/>
              </w:rPr>
              <w:t>Prov</w:t>
            </w:r>
            <w:proofErr w:type="spellEnd"/>
          </w:p>
        </w:tc>
      </w:tr>
      <w:tr w:rsidR="00F30FA6" w:rsidRPr="00F30FA6" w14:paraId="4E000AAA" w14:textId="77777777" w:rsidTr="00A406B7">
        <w:trPr>
          <w:trHeight w:val="397"/>
        </w:trPr>
        <w:tc>
          <w:tcPr>
            <w:tcW w:w="1825" w:type="dxa"/>
            <w:vMerge/>
            <w:tcBorders>
              <w:right w:val="nil"/>
            </w:tcBorders>
            <w:shd w:val="clear" w:color="auto" w:fill="auto"/>
          </w:tcPr>
          <w:p w14:paraId="08388A79"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7C25031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32F59AD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3414D1F"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798" w:type="dxa"/>
            <w:tcBorders>
              <w:top w:val="dotted" w:sz="4" w:space="0" w:color="auto"/>
              <w:left w:val="dotted" w:sz="4" w:space="0" w:color="auto"/>
              <w:bottom w:val="dotted" w:sz="4" w:space="0" w:color="auto"/>
            </w:tcBorders>
            <w:shd w:val="clear" w:color="auto" w:fill="auto"/>
            <w:vAlign w:val="center"/>
          </w:tcPr>
          <w:p w14:paraId="4B386824"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r>
      <w:tr w:rsidR="00F30FA6" w:rsidRPr="00F30FA6" w14:paraId="0A46C115" w14:textId="77777777" w:rsidTr="00A406B7">
        <w:trPr>
          <w:trHeight w:val="283"/>
        </w:trPr>
        <w:tc>
          <w:tcPr>
            <w:tcW w:w="1825" w:type="dxa"/>
            <w:vMerge/>
            <w:tcBorders>
              <w:right w:val="nil"/>
            </w:tcBorders>
            <w:shd w:val="clear" w:color="auto" w:fill="auto"/>
          </w:tcPr>
          <w:p w14:paraId="72A5F09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630B28EB"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3E2DA06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76F71DF"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09706BC8"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n.</w:t>
            </w:r>
          </w:p>
        </w:tc>
        <w:tc>
          <w:tcPr>
            <w:tcW w:w="798" w:type="dxa"/>
            <w:tcBorders>
              <w:top w:val="dotted" w:sz="4" w:space="0" w:color="auto"/>
              <w:left w:val="dotted" w:sz="4" w:space="0" w:color="auto"/>
              <w:bottom w:val="dotted" w:sz="4" w:space="0" w:color="auto"/>
            </w:tcBorders>
            <w:shd w:val="clear" w:color="auto" w:fill="auto"/>
            <w:vAlign w:val="center"/>
          </w:tcPr>
          <w:p w14:paraId="38E37D32"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roofErr w:type="spellStart"/>
            <w:r w:rsidRPr="00F30FA6">
              <w:rPr>
                <w:rFonts w:ascii="Tw Cen MT" w:eastAsia="Tw Cen MT" w:hAnsi="Tw Cen MT" w:cs="Tw Cen MT"/>
                <w:i/>
                <w:kern w:val="3"/>
                <w:sz w:val="18"/>
                <w:szCs w:val="24"/>
                <w:lang w:eastAsia="it-IT" w:bidi="hi-IN"/>
              </w:rPr>
              <w:t>Prov</w:t>
            </w:r>
            <w:proofErr w:type="spellEnd"/>
          </w:p>
        </w:tc>
      </w:tr>
      <w:tr w:rsidR="00F30FA6" w:rsidRPr="00F30FA6" w14:paraId="7BDCFE68" w14:textId="77777777" w:rsidTr="00A406B7">
        <w:trPr>
          <w:trHeight w:val="397"/>
        </w:trPr>
        <w:tc>
          <w:tcPr>
            <w:tcW w:w="1825" w:type="dxa"/>
            <w:vMerge/>
            <w:tcBorders>
              <w:bottom w:val="double" w:sz="4" w:space="0" w:color="auto"/>
              <w:right w:val="nil"/>
            </w:tcBorders>
            <w:shd w:val="clear" w:color="auto" w:fill="auto"/>
          </w:tcPr>
          <w:p w14:paraId="5769F4E8"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16E53D8D"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737718D2"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3B001EE2"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0EADA1D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798" w:type="dxa"/>
            <w:tcBorders>
              <w:top w:val="dotted" w:sz="4" w:space="0" w:color="auto"/>
              <w:left w:val="dotted" w:sz="4" w:space="0" w:color="auto"/>
              <w:bottom w:val="double" w:sz="4" w:space="0" w:color="auto"/>
            </w:tcBorders>
            <w:shd w:val="clear" w:color="auto" w:fill="auto"/>
            <w:vAlign w:val="center"/>
          </w:tcPr>
          <w:p w14:paraId="36267180"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r>
    </w:tbl>
    <w:p w14:paraId="6818E3D9"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i/>
          <w:kern w:val="3"/>
          <w:sz w:val="24"/>
          <w:szCs w:val="20"/>
          <w:lang w:eastAsia="it-IT" w:bidi="hi-IN"/>
        </w:rPr>
      </w:pPr>
    </w:p>
    <w:p w14:paraId="1DE9F6A4"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r w:rsidRPr="00F30FA6">
        <w:rPr>
          <w:rFonts w:ascii="Tw Cen MT" w:eastAsia="Tw Cen MT" w:hAnsi="Tw Cen MT" w:cs="Arial"/>
          <w:b/>
          <w:bCs/>
          <w:i/>
          <w:kern w:val="3"/>
          <w:sz w:val="24"/>
          <w:szCs w:val="20"/>
          <w:lang w:eastAsia="it-IT" w:bidi="hi-IN"/>
        </w:rPr>
        <w:t>In qualità di Titolare/legale rappresentante dell’Impresa:</w:t>
      </w:r>
    </w:p>
    <w:tbl>
      <w:tblPr>
        <w:tblW w:w="10471" w:type="dxa"/>
        <w:tblInd w:w="-157"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739"/>
        <w:gridCol w:w="2921"/>
        <w:gridCol w:w="1275"/>
        <w:gridCol w:w="2268"/>
        <w:gridCol w:w="942"/>
        <w:gridCol w:w="528"/>
        <w:gridCol w:w="798"/>
      </w:tblGrid>
      <w:tr w:rsidR="00F30FA6" w:rsidRPr="00F30FA6" w14:paraId="45874CD0" w14:textId="77777777" w:rsidTr="00A406B7">
        <w:trPr>
          <w:trHeight w:val="397"/>
        </w:trPr>
        <w:tc>
          <w:tcPr>
            <w:tcW w:w="10471" w:type="dxa"/>
            <w:gridSpan w:val="7"/>
            <w:tcBorders>
              <w:top w:val="double" w:sz="4" w:space="0" w:color="auto"/>
            </w:tcBorders>
            <w:shd w:val="clear" w:color="auto" w:fill="auto"/>
            <w:vAlign w:val="center"/>
          </w:tcPr>
          <w:p w14:paraId="33A7C041"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SEZIONE 2 – Anagrafica impresa</w:t>
            </w:r>
          </w:p>
        </w:tc>
      </w:tr>
      <w:tr w:rsidR="00F30FA6" w:rsidRPr="00F30FA6" w14:paraId="4A466892" w14:textId="77777777" w:rsidTr="00A406B7">
        <w:trPr>
          <w:trHeight w:val="283"/>
        </w:trPr>
        <w:tc>
          <w:tcPr>
            <w:tcW w:w="1739" w:type="dxa"/>
            <w:vMerge w:val="restart"/>
            <w:shd w:val="clear" w:color="auto" w:fill="auto"/>
          </w:tcPr>
          <w:p w14:paraId="729AA12D"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31261E7B"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1E6C1426"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334DC9E0"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r>
      <w:tr w:rsidR="00F30FA6" w:rsidRPr="00F30FA6" w14:paraId="41463CF6" w14:textId="77777777" w:rsidTr="00A406B7">
        <w:trPr>
          <w:trHeight w:val="397"/>
        </w:trPr>
        <w:tc>
          <w:tcPr>
            <w:tcW w:w="1739" w:type="dxa"/>
            <w:vMerge/>
            <w:shd w:val="clear" w:color="auto" w:fill="auto"/>
          </w:tcPr>
          <w:p w14:paraId="0A268CD9"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03F6123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12256FFF"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r>
      <w:tr w:rsidR="00F30FA6" w:rsidRPr="00F30FA6" w14:paraId="7EEFC9EF" w14:textId="77777777" w:rsidTr="00A406B7">
        <w:tc>
          <w:tcPr>
            <w:tcW w:w="1739" w:type="dxa"/>
            <w:vMerge w:val="restart"/>
            <w:shd w:val="clear" w:color="auto" w:fill="auto"/>
          </w:tcPr>
          <w:p w14:paraId="3E9D937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Sede legale</w:t>
            </w:r>
            <w:r w:rsidRPr="00F30FA6">
              <w:rPr>
                <w:rFonts w:ascii="Tw Cen MT" w:eastAsia="Tw Cen MT" w:hAnsi="Tw Cen MT" w:cs="Tw Cen MT"/>
                <w:b/>
                <w:i/>
                <w:kern w:val="3"/>
                <w:sz w:val="18"/>
                <w:szCs w:val="24"/>
                <w:vertAlign w:val="superscript"/>
                <w:lang w:eastAsia="it-IT" w:bidi="hi-IN"/>
              </w:rPr>
              <w:footnoteReference w:id="2"/>
            </w:r>
          </w:p>
        </w:tc>
        <w:tc>
          <w:tcPr>
            <w:tcW w:w="2921" w:type="dxa"/>
            <w:tcBorders>
              <w:top w:val="dotted" w:sz="4" w:space="0" w:color="auto"/>
              <w:bottom w:val="dotted" w:sz="4" w:space="0" w:color="auto"/>
              <w:right w:val="dotted" w:sz="4" w:space="0" w:color="auto"/>
            </w:tcBorders>
            <w:shd w:val="clear" w:color="auto" w:fill="auto"/>
            <w:vAlign w:val="center"/>
          </w:tcPr>
          <w:p w14:paraId="3E2F1DDD"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309974C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A212FA4"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362D4F0A"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n.</w:t>
            </w:r>
          </w:p>
        </w:tc>
        <w:tc>
          <w:tcPr>
            <w:tcW w:w="798" w:type="dxa"/>
            <w:tcBorders>
              <w:top w:val="dotted" w:sz="4" w:space="0" w:color="auto"/>
              <w:left w:val="dotted" w:sz="4" w:space="0" w:color="auto"/>
              <w:bottom w:val="dotted" w:sz="4" w:space="0" w:color="auto"/>
            </w:tcBorders>
            <w:shd w:val="clear" w:color="auto" w:fill="auto"/>
          </w:tcPr>
          <w:p w14:paraId="033E0FC6"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roofErr w:type="spellStart"/>
            <w:r w:rsidRPr="00F30FA6">
              <w:rPr>
                <w:rFonts w:ascii="Tw Cen MT" w:eastAsia="Tw Cen MT" w:hAnsi="Tw Cen MT" w:cs="Tw Cen MT"/>
                <w:i/>
                <w:kern w:val="3"/>
                <w:sz w:val="18"/>
                <w:szCs w:val="24"/>
                <w:lang w:eastAsia="it-IT" w:bidi="hi-IN"/>
              </w:rPr>
              <w:t>prov</w:t>
            </w:r>
            <w:proofErr w:type="spellEnd"/>
          </w:p>
        </w:tc>
      </w:tr>
      <w:tr w:rsidR="00F30FA6" w:rsidRPr="00F30FA6" w14:paraId="52416FE7" w14:textId="77777777" w:rsidTr="00A406B7">
        <w:trPr>
          <w:trHeight w:val="397"/>
        </w:trPr>
        <w:tc>
          <w:tcPr>
            <w:tcW w:w="1739" w:type="dxa"/>
            <w:vMerge/>
            <w:shd w:val="clear" w:color="auto" w:fill="auto"/>
          </w:tcPr>
          <w:p w14:paraId="5022E012"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p>
        </w:tc>
        <w:tc>
          <w:tcPr>
            <w:tcW w:w="2921" w:type="dxa"/>
            <w:tcBorders>
              <w:top w:val="dotted" w:sz="4" w:space="0" w:color="auto"/>
              <w:bottom w:val="dotted" w:sz="4" w:space="0" w:color="auto"/>
              <w:right w:val="dotted" w:sz="4" w:space="0" w:color="auto"/>
            </w:tcBorders>
            <w:shd w:val="clear" w:color="auto" w:fill="auto"/>
            <w:vAlign w:val="center"/>
          </w:tcPr>
          <w:p w14:paraId="64FAE1E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07B8A905"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238D95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69F6C51B"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798" w:type="dxa"/>
            <w:tcBorders>
              <w:top w:val="dotted" w:sz="4" w:space="0" w:color="auto"/>
              <w:left w:val="dotted" w:sz="4" w:space="0" w:color="auto"/>
              <w:bottom w:val="dotted" w:sz="4" w:space="0" w:color="auto"/>
            </w:tcBorders>
            <w:shd w:val="clear" w:color="auto" w:fill="auto"/>
            <w:vAlign w:val="center"/>
          </w:tcPr>
          <w:p w14:paraId="3AF4893B"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r>
      <w:tr w:rsidR="00F30FA6" w:rsidRPr="00F30FA6" w14:paraId="66B4857B" w14:textId="77777777" w:rsidTr="00A406B7">
        <w:trPr>
          <w:trHeight w:val="283"/>
        </w:trPr>
        <w:tc>
          <w:tcPr>
            <w:tcW w:w="1739" w:type="dxa"/>
            <w:vMerge w:val="restart"/>
            <w:shd w:val="clear" w:color="auto" w:fill="auto"/>
          </w:tcPr>
          <w:p w14:paraId="336ED818"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8"/>
                <w:szCs w:val="24"/>
                <w:lang w:eastAsia="it-IT" w:bidi="hi-IN"/>
              </w:rPr>
            </w:pPr>
            <w:r w:rsidRPr="00F30FA6">
              <w:rPr>
                <w:rFonts w:ascii="Tw Cen MT" w:eastAsia="Tw Cen MT" w:hAnsi="Tw Cen MT" w:cs="Tw Cen MT"/>
                <w:b/>
                <w:i/>
                <w:kern w:val="3"/>
                <w:sz w:val="18"/>
                <w:szCs w:val="24"/>
                <w:lang w:eastAsia="it-IT" w:bidi="hi-IN"/>
              </w:rPr>
              <w:t>Dati impresa</w:t>
            </w:r>
          </w:p>
        </w:tc>
        <w:tc>
          <w:tcPr>
            <w:tcW w:w="2921" w:type="dxa"/>
            <w:tcBorders>
              <w:top w:val="dotted" w:sz="4" w:space="0" w:color="auto"/>
              <w:bottom w:val="dotted" w:sz="4" w:space="0" w:color="auto"/>
              <w:right w:val="dotted" w:sz="4" w:space="0" w:color="auto"/>
            </w:tcBorders>
            <w:shd w:val="clear" w:color="auto" w:fill="auto"/>
          </w:tcPr>
          <w:p w14:paraId="3E64EF21"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413699BC"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r w:rsidRPr="00F30FA6">
              <w:rPr>
                <w:rFonts w:ascii="Tw Cen MT" w:eastAsia="Tw Cen MT" w:hAnsi="Tw Cen MT" w:cs="Tw Cen MT"/>
                <w:i/>
                <w:kern w:val="3"/>
                <w:sz w:val="18"/>
                <w:szCs w:val="24"/>
                <w:lang w:eastAsia="it-IT" w:bidi="hi-IN"/>
              </w:rPr>
              <w:t>Partita IVA</w:t>
            </w:r>
          </w:p>
        </w:tc>
      </w:tr>
      <w:tr w:rsidR="00F30FA6" w:rsidRPr="00F30FA6" w14:paraId="667EE9A1" w14:textId="77777777" w:rsidTr="00A406B7">
        <w:trPr>
          <w:trHeight w:val="262"/>
        </w:trPr>
        <w:tc>
          <w:tcPr>
            <w:tcW w:w="1739" w:type="dxa"/>
            <w:vMerge/>
            <w:tcBorders>
              <w:bottom w:val="double" w:sz="4" w:space="0" w:color="auto"/>
            </w:tcBorders>
            <w:shd w:val="clear" w:color="auto" w:fill="auto"/>
          </w:tcPr>
          <w:p w14:paraId="3671A4C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2921" w:type="dxa"/>
            <w:tcBorders>
              <w:top w:val="dotted" w:sz="4" w:space="0" w:color="auto"/>
              <w:bottom w:val="double" w:sz="4" w:space="0" w:color="auto"/>
              <w:right w:val="dotted" w:sz="4" w:space="0" w:color="auto"/>
            </w:tcBorders>
            <w:shd w:val="clear" w:color="auto" w:fill="auto"/>
            <w:vAlign w:val="center"/>
          </w:tcPr>
          <w:p w14:paraId="40CAA7F4"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399A10AF"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8"/>
                <w:szCs w:val="24"/>
                <w:lang w:eastAsia="it-IT" w:bidi="hi-IN"/>
              </w:rPr>
            </w:pPr>
          </w:p>
        </w:tc>
      </w:tr>
    </w:tbl>
    <w:p w14:paraId="2DD5C072"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p>
    <w:p w14:paraId="7C44B206"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b/>
          <w:i/>
          <w:kern w:val="3"/>
          <w:sz w:val="24"/>
          <w:szCs w:val="20"/>
          <w:lang w:eastAsia="it-IT" w:bidi="hi-IN"/>
        </w:rPr>
      </w:pPr>
      <w:r w:rsidRPr="00F30FA6">
        <w:rPr>
          <w:rFonts w:ascii="Tw Cen MT" w:eastAsia="Tw Cen MT" w:hAnsi="Tw Cen MT" w:cs="Arial"/>
          <w:i/>
          <w:kern w:val="3"/>
          <w:sz w:val="24"/>
          <w:szCs w:val="20"/>
          <w:lang w:eastAsia="it-IT" w:bidi="hi-IN"/>
        </w:rPr>
        <w:t xml:space="preserve">In relazione a quanto previsto </w:t>
      </w:r>
      <w:r w:rsidRPr="00F30FA6">
        <w:rPr>
          <w:rFonts w:ascii="Tw Cen MT" w:eastAsia="Tw Cen MT" w:hAnsi="Tw Cen MT" w:cs="Arial"/>
          <w:b/>
          <w:i/>
          <w:kern w:val="3"/>
          <w:sz w:val="24"/>
          <w:szCs w:val="20"/>
          <w:lang w:eastAsia="it-IT" w:bidi="hi-IN"/>
        </w:rPr>
        <w:t xml:space="preserve">dal Bando/Misura/Regime </w:t>
      </w:r>
      <w:r w:rsidRPr="00F30FA6">
        <w:rPr>
          <w:rFonts w:ascii="Tw Cen MT" w:eastAsia="Tw Cen MT" w:hAnsi="Tw Cen MT" w:cs="Tw Cen MT"/>
          <w:b/>
          <w:i/>
          <w:kern w:val="3"/>
          <w:sz w:val="18"/>
          <w:szCs w:val="24"/>
          <w:highlight w:val="lightGray"/>
          <w:lang w:eastAsia="it-IT" w:bidi="hi-IN"/>
        </w:rPr>
        <w:t>[</w:t>
      </w:r>
      <w:r w:rsidRPr="00F30FA6">
        <w:rPr>
          <w:rFonts w:ascii="Arial" w:eastAsia="Tw Cen MT" w:hAnsi="Arial" w:cs="Arial"/>
          <w:b/>
          <w:i/>
          <w:kern w:val="3"/>
          <w:sz w:val="18"/>
          <w:szCs w:val="24"/>
          <w:highlight w:val="lightGray"/>
          <w:lang w:eastAsia="it-IT" w:bidi="hi-IN"/>
        </w:rPr>
        <w:t>●</w:t>
      </w:r>
      <w:r w:rsidRPr="00F30FA6">
        <w:rPr>
          <w:rFonts w:ascii="Tw Cen MT" w:eastAsia="Tw Cen MT" w:hAnsi="Tw Cen MT" w:cs="Tw Cen MT"/>
          <w:b/>
          <w:i/>
          <w:kern w:val="3"/>
          <w:sz w:val="18"/>
          <w:szCs w:val="24"/>
          <w:highlight w:val="lightGray"/>
          <w:lang w:eastAsia="it-IT" w:bidi="hi-IN"/>
        </w:rPr>
        <w:t>]</w:t>
      </w:r>
    </w:p>
    <w:p w14:paraId="726E7D7F"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r w:rsidRPr="00F30FA6">
        <w:rPr>
          <w:rFonts w:ascii="Tw Cen MT" w:eastAsia="Tw Cen MT" w:hAnsi="Tw Cen MT" w:cs="Arial"/>
          <w:b/>
          <w:i/>
          <w:kern w:val="3"/>
          <w:sz w:val="24"/>
          <w:szCs w:val="20"/>
          <w:lang w:eastAsia="it-IT" w:bidi="hi-IN"/>
        </w:rPr>
        <w:t xml:space="preserve">Per la concessione di aiuti </w:t>
      </w:r>
      <w:r w:rsidRPr="00F30FA6">
        <w:rPr>
          <w:rFonts w:ascii="Tw Cen MT" w:eastAsia="Tw Cen MT" w:hAnsi="Tw Cen MT" w:cs="Arial"/>
          <w:i/>
          <w:kern w:val="3"/>
          <w:sz w:val="24"/>
          <w:szCs w:val="20"/>
          <w:lang w:eastAsia="it-IT" w:bidi="hi-IN"/>
        </w:rPr>
        <w:t>«</w:t>
      </w:r>
      <w:r w:rsidRPr="00F30FA6">
        <w:rPr>
          <w:rFonts w:ascii="Tw Cen MT" w:eastAsia="Tw Cen MT" w:hAnsi="Tw Cen MT" w:cs="Arial"/>
          <w:kern w:val="3"/>
          <w:sz w:val="24"/>
          <w:szCs w:val="20"/>
          <w:lang w:eastAsia="it-IT" w:bidi="hi-IN"/>
        </w:rPr>
        <w:t xml:space="preserve">de </w:t>
      </w:r>
      <w:proofErr w:type="spellStart"/>
      <w:r w:rsidRPr="00F30FA6">
        <w:rPr>
          <w:rFonts w:ascii="Tw Cen MT" w:eastAsia="Tw Cen MT" w:hAnsi="Tw Cen MT" w:cs="Arial"/>
          <w:kern w:val="3"/>
          <w:sz w:val="24"/>
          <w:szCs w:val="20"/>
          <w:lang w:eastAsia="it-IT" w:bidi="hi-IN"/>
        </w:rPr>
        <w:t>minimis</w:t>
      </w:r>
      <w:proofErr w:type="spellEnd"/>
      <w:r w:rsidRPr="00F30FA6">
        <w:rPr>
          <w:rFonts w:ascii="Tw Cen MT" w:eastAsia="Tw Cen MT" w:hAnsi="Tw Cen MT" w:cs="Arial"/>
          <w:i/>
          <w:kern w:val="3"/>
          <w:sz w:val="24"/>
          <w:szCs w:val="20"/>
          <w:lang w:eastAsia="it-IT" w:bidi="hi-IN"/>
        </w:rPr>
        <w:t>»</w:t>
      </w:r>
      <w:r w:rsidRPr="00F30FA6">
        <w:rPr>
          <w:rFonts w:ascii="Tw Cen MT" w:eastAsia="Tw Cen MT" w:hAnsi="Tw Cen MT" w:cs="Arial"/>
          <w:b/>
          <w:i/>
          <w:kern w:val="3"/>
          <w:sz w:val="24"/>
          <w:szCs w:val="20"/>
          <w:lang w:eastAsia="it-IT" w:bidi="hi-IN"/>
        </w:rPr>
        <w:t xml:space="preserve"> di cui al Regolamento (UE) n. 1407 </w:t>
      </w:r>
      <w:r w:rsidRPr="00F30FA6">
        <w:rPr>
          <w:rFonts w:ascii="Tw Cen MT" w:eastAsia="Tw Cen MT" w:hAnsi="Tw Cen MT" w:cs="Arial"/>
          <w:i/>
          <w:kern w:val="3"/>
          <w:sz w:val="24"/>
          <w:szCs w:val="20"/>
          <w:lang w:eastAsia="it-IT" w:bidi="hi-IN"/>
        </w:rPr>
        <w:t>della Commissione del 2013, (</w:t>
      </w:r>
      <w:r w:rsidRPr="00F30FA6">
        <w:rPr>
          <w:rFonts w:ascii="Tw Cen MT" w:eastAsia="Tw Cen MT" w:hAnsi="Tw Cen MT" w:cs="Arial"/>
          <w:bCs/>
          <w:i/>
          <w:kern w:val="3"/>
          <w:sz w:val="24"/>
          <w:szCs w:val="20"/>
          <w:lang w:eastAsia="it-IT" w:bidi="hi-IN"/>
        </w:rPr>
        <w:t>pubblicato sulla Gazzetta ufficiale dell’Unione europea n. L 352 del 24 Dicembre 2013), n</w:t>
      </w:r>
      <w:r w:rsidRPr="00F30FA6">
        <w:rPr>
          <w:rFonts w:ascii="Tw Cen MT" w:eastAsia="Tw Cen MT" w:hAnsi="Tw Cen MT" w:cs="Arial"/>
          <w:i/>
          <w:kern w:val="3"/>
          <w:sz w:val="24"/>
          <w:szCs w:val="20"/>
          <w:lang w:eastAsia="it-IT" w:bidi="hi-IN"/>
        </w:rPr>
        <w:t>el</w:t>
      </w:r>
      <w:r w:rsidRPr="00F30FA6">
        <w:rPr>
          <w:rFonts w:ascii="Tw Cen MT" w:eastAsia="Tw Cen MT" w:hAnsi="Tw Cen MT" w:cs="Arial"/>
          <w:i/>
          <w:kern w:val="3"/>
          <w:sz w:val="24"/>
          <w:szCs w:val="24"/>
          <w:lang w:eastAsia="it-IT" w:bidi="hi-IN"/>
        </w:rPr>
        <w:t xml:space="preserve"> rispetto di quanto previsto predetto</w:t>
      </w:r>
      <w:r w:rsidRPr="00F30FA6">
        <w:rPr>
          <w:rFonts w:ascii="Tw Cen MT" w:eastAsia="Tw Cen MT" w:hAnsi="Tw Cen MT" w:cs="Arial"/>
          <w:i/>
          <w:kern w:val="3"/>
          <w:sz w:val="24"/>
          <w:szCs w:val="20"/>
          <w:lang w:eastAsia="it-IT" w:bidi="hi-IN"/>
        </w:rPr>
        <w:t xml:space="preserve"> Regolamen</w:t>
      </w:r>
      <w:r w:rsidRPr="00F30FA6">
        <w:rPr>
          <w:rFonts w:ascii="Tw Cen MT" w:eastAsia="Tw Cen MT" w:hAnsi="Tw Cen MT" w:cs="Arial"/>
          <w:i/>
          <w:kern w:val="3"/>
          <w:sz w:val="24"/>
          <w:szCs w:val="24"/>
          <w:lang w:eastAsia="it-IT" w:bidi="hi-IN"/>
        </w:rPr>
        <w:t xml:space="preserve">to ed </w:t>
      </w:r>
      <w:r w:rsidRPr="00F30FA6">
        <w:rPr>
          <w:rFonts w:ascii="Tw Cen MT" w:eastAsia="Tw Cen MT" w:hAnsi="Tw Cen MT" w:cs="Arial"/>
          <w:b/>
          <w:i/>
          <w:kern w:val="3"/>
          <w:sz w:val="24"/>
          <w:szCs w:val="24"/>
          <w:lang w:eastAsia="it-IT" w:bidi="hi-IN"/>
        </w:rPr>
        <w:t>esclusivamente</w:t>
      </w:r>
      <w:r w:rsidRPr="00F30FA6">
        <w:rPr>
          <w:rFonts w:ascii="Tw Cen MT" w:eastAsia="Tw Cen MT" w:hAnsi="Tw Cen MT" w:cs="Arial"/>
          <w:i/>
          <w:kern w:val="3"/>
          <w:sz w:val="24"/>
          <w:szCs w:val="24"/>
          <w:lang w:eastAsia="it-IT" w:bidi="hi-IN"/>
        </w:rPr>
        <w:t xml:space="preserve"> </w:t>
      </w:r>
      <w:r w:rsidRPr="00F30FA6">
        <w:rPr>
          <w:rFonts w:ascii="Tw Cen MT" w:eastAsia="Tw Cen MT" w:hAnsi="Tw Cen MT" w:cs="Arial"/>
          <w:b/>
          <w:i/>
          <w:kern w:val="3"/>
          <w:sz w:val="24"/>
          <w:szCs w:val="24"/>
          <w:lang w:eastAsia="it-IT" w:bidi="hi-IN"/>
        </w:rPr>
        <w:t>ai soli fini dell’acquisizione delle relazioni di cui alle lett. c) e d) dell’art. 2.2 del predetto regolamento</w:t>
      </w:r>
      <w:r w:rsidRPr="00F30FA6">
        <w:rPr>
          <w:rFonts w:ascii="Tw Cen MT" w:eastAsia="Tw Cen MT" w:hAnsi="Tw Cen MT" w:cs="Arial"/>
          <w:i/>
          <w:kern w:val="3"/>
          <w:sz w:val="24"/>
          <w:szCs w:val="24"/>
          <w:lang w:eastAsia="it-IT" w:bidi="hi-IN"/>
        </w:rPr>
        <w:t xml:space="preserve"> per la definizione del perimetro di impresa unica; </w:t>
      </w:r>
      <w:r w:rsidRPr="00F30FA6">
        <w:rPr>
          <w:rFonts w:ascii="Tw Cen MT" w:eastAsia="Tw Cen MT" w:hAnsi="Tw Cen MT" w:cs="Arial"/>
          <w:b/>
          <w:bCs/>
          <w:i/>
          <w:kern w:val="3"/>
          <w:sz w:val="24"/>
          <w:szCs w:val="24"/>
          <w:u w:val="single"/>
          <w:lang w:eastAsia="it-IT" w:bidi="hi-IN"/>
        </w:rPr>
        <w:t>le altre relazioni di cui alle lett. a) e b) di tale articolo non devono essere quindi segnalate, ma verranno verificate d’ufficio</w:t>
      </w:r>
    </w:p>
    <w:p w14:paraId="13D171F1"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r w:rsidRPr="00F30FA6">
        <w:rPr>
          <w:rFonts w:ascii="Tw Cen MT" w:eastAsia="Tw Cen MT" w:hAnsi="Tw Cen MT" w:cs="Arial"/>
          <w:b/>
          <w:i/>
          <w:kern w:val="3"/>
          <w:sz w:val="24"/>
          <w:szCs w:val="20"/>
          <w:lang w:eastAsia="it-IT" w:bidi="hi-IN"/>
        </w:rPr>
        <w:t>PRESA VISIONE</w:t>
      </w:r>
      <w:r w:rsidRPr="00F30FA6">
        <w:rPr>
          <w:rFonts w:ascii="Tw Cen MT" w:eastAsia="Tw Cen MT" w:hAnsi="Tw Cen MT" w:cs="Arial"/>
          <w:i/>
          <w:kern w:val="3"/>
          <w:sz w:val="24"/>
          <w:szCs w:val="20"/>
          <w:lang w:eastAsia="it-IT" w:bidi="hi-IN"/>
        </w:rPr>
        <w:t xml:space="preserve"> delle </w:t>
      </w:r>
      <w:r w:rsidRPr="00F30FA6">
        <w:rPr>
          <w:rFonts w:ascii="Tw Cen MT" w:eastAsia="Tw Cen MT" w:hAnsi="Tw Cen MT" w:cs="Arial"/>
          <w:b/>
          <w:i/>
          <w:kern w:val="3"/>
          <w:sz w:val="24"/>
          <w:szCs w:val="20"/>
          <w:lang w:eastAsia="it-IT" w:bidi="hi-IN"/>
        </w:rPr>
        <w:t>istruzioni per la predisposizione della presente dichiarazione;</w:t>
      </w:r>
    </w:p>
    <w:p w14:paraId="650CE751"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r w:rsidRPr="00F30FA6">
        <w:rPr>
          <w:rFonts w:ascii="Tw Cen MT" w:eastAsia="Tw Cen MT" w:hAnsi="Tw Cen MT" w:cs="Arial"/>
          <w:b/>
          <w:i/>
          <w:spacing w:val="-6"/>
          <w:kern w:val="3"/>
          <w:sz w:val="24"/>
          <w:szCs w:val="20"/>
          <w:lang w:eastAsia="it-IT" w:bidi="hi-IN"/>
        </w:rPr>
        <w:t xml:space="preserve">CONSAPEVOLE </w:t>
      </w:r>
      <w:r w:rsidRPr="00F30FA6">
        <w:rPr>
          <w:rFonts w:ascii="Tw Cen MT" w:eastAsia="Tw Cen MT" w:hAnsi="Tw Cen MT" w:cs="Arial"/>
          <w:b/>
          <w:i/>
          <w:kern w:val="3"/>
          <w:sz w:val="24"/>
          <w:szCs w:val="20"/>
          <w:lang w:eastAsia="it-IT" w:bidi="hi-IN"/>
        </w:rPr>
        <w:t>delle responsabilità anche penali assunte</w:t>
      </w:r>
      <w:r w:rsidRPr="00F30FA6">
        <w:rPr>
          <w:rFonts w:ascii="Tw Cen MT" w:eastAsia="Tw Cen MT" w:hAnsi="Tw Cen MT" w:cs="Arial"/>
          <w:i/>
          <w:kern w:val="3"/>
          <w:sz w:val="24"/>
          <w:szCs w:val="20"/>
          <w:lang w:eastAsia="it-IT" w:bidi="hi-IN"/>
        </w:rPr>
        <w:t xml:space="preserve"> in caso di rilascio di dichiarazioni mendaci, formazione di atti falsi e loro uso, </w:t>
      </w:r>
      <w:r w:rsidRPr="00F30FA6">
        <w:rPr>
          <w:rFonts w:ascii="Tw Cen MT" w:eastAsia="Tw Cen MT" w:hAnsi="Tw Cen MT" w:cs="Arial"/>
          <w:b/>
          <w:i/>
          <w:kern w:val="3"/>
          <w:sz w:val="24"/>
          <w:szCs w:val="20"/>
          <w:lang w:eastAsia="it-IT" w:bidi="hi-IN"/>
        </w:rPr>
        <w:t>e della conseguente decadenza dai benefici concessi</w:t>
      </w:r>
      <w:r w:rsidRPr="00F30FA6">
        <w:rPr>
          <w:rFonts w:ascii="Tw Cen MT" w:eastAsia="Tw Cen MT" w:hAnsi="Tw Cen MT" w:cs="Arial"/>
          <w:i/>
          <w:kern w:val="3"/>
          <w:sz w:val="24"/>
          <w:szCs w:val="20"/>
          <w:lang w:eastAsia="it-IT" w:bidi="hi-IN"/>
        </w:rPr>
        <w:t xml:space="preserve"> sulla base di una dichiarazione non veritiera, ai sensi degli articoli </w:t>
      </w:r>
      <w:hyperlink r:id="rId19" w:history="1">
        <w:r w:rsidRPr="00F30FA6">
          <w:rPr>
            <w:rFonts w:ascii="Tw Cen MT" w:eastAsia="Tw Cen MT" w:hAnsi="Tw Cen MT" w:cs="Arial"/>
            <w:i/>
            <w:kern w:val="3"/>
            <w:sz w:val="24"/>
            <w:szCs w:val="20"/>
            <w:lang w:eastAsia="it-IT" w:bidi="hi-IN"/>
          </w:rPr>
          <w:t>75</w:t>
        </w:r>
      </w:hyperlink>
      <w:r w:rsidRPr="00F30FA6">
        <w:rPr>
          <w:rFonts w:ascii="Tw Cen MT" w:eastAsia="Tw Cen MT" w:hAnsi="Tw Cen MT" w:cs="Arial"/>
          <w:i/>
          <w:kern w:val="3"/>
          <w:sz w:val="24"/>
          <w:szCs w:val="20"/>
          <w:lang w:eastAsia="it-IT" w:bidi="hi-IN"/>
        </w:rPr>
        <w:t xml:space="preserve"> e </w:t>
      </w:r>
      <w:hyperlink r:id="rId20" w:history="1">
        <w:r w:rsidRPr="00F30FA6">
          <w:rPr>
            <w:rFonts w:ascii="Tw Cen MT" w:eastAsia="Tw Cen MT" w:hAnsi="Tw Cen MT" w:cs="Arial"/>
            <w:i/>
            <w:kern w:val="3"/>
            <w:sz w:val="24"/>
            <w:szCs w:val="20"/>
            <w:lang w:eastAsia="it-IT" w:bidi="hi-IN"/>
          </w:rPr>
          <w:t>76</w:t>
        </w:r>
      </w:hyperlink>
      <w:r w:rsidRPr="00F30FA6">
        <w:rPr>
          <w:rFonts w:ascii="Tw Cen MT" w:eastAsia="Tw Cen MT" w:hAnsi="Tw Cen MT" w:cs="Arial"/>
          <w:i/>
          <w:kern w:val="3"/>
          <w:sz w:val="24"/>
          <w:szCs w:val="20"/>
          <w:lang w:eastAsia="it-IT" w:bidi="hi-IN"/>
        </w:rPr>
        <w:t xml:space="preserve"> del </w:t>
      </w:r>
      <w:hyperlink r:id="rId21" w:history="1">
        <w:r w:rsidRPr="00F30FA6">
          <w:rPr>
            <w:rFonts w:ascii="Tw Cen MT" w:eastAsia="Tw Cen MT" w:hAnsi="Tw Cen MT" w:cs="Arial"/>
            <w:i/>
            <w:kern w:val="3"/>
            <w:sz w:val="24"/>
            <w:szCs w:val="20"/>
            <w:lang w:eastAsia="it-IT" w:bidi="hi-IN"/>
          </w:rPr>
          <w:t>decreto del Presidente della Repubblica 28 dicembre 2000, n. 445</w:t>
        </w:r>
      </w:hyperlink>
      <w:r w:rsidRPr="00F30FA6">
        <w:rPr>
          <w:rFonts w:ascii="Tw Cen MT" w:eastAsia="Tw Cen MT" w:hAnsi="Tw Cen MT" w:cs="Arial"/>
          <w:i/>
          <w:kern w:val="3"/>
          <w:sz w:val="24"/>
          <w:szCs w:val="20"/>
          <w:lang w:eastAsia="it-IT" w:bidi="hi-IN"/>
        </w:rPr>
        <w:t xml:space="preserve"> (Testo unico delle disposizioni legislative e regolamentari in materia di documentazione amministrativa),</w:t>
      </w:r>
    </w:p>
    <w:p w14:paraId="3B12F42E"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p>
    <w:p w14:paraId="612E55CF" w14:textId="77777777" w:rsidR="00F30FA6" w:rsidRPr="00F30FA6" w:rsidRDefault="00F30FA6" w:rsidP="00F30FA6">
      <w:pPr>
        <w:suppressAutoHyphens/>
        <w:autoSpaceDE w:val="0"/>
        <w:autoSpaceDN w:val="0"/>
        <w:spacing w:before="60" w:after="120" w:line="240" w:lineRule="auto"/>
        <w:jc w:val="both"/>
        <w:textAlignment w:val="baseline"/>
        <w:outlineLvl w:val="0"/>
        <w:rPr>
          <w:rFonts w:ascii="Tw Cen MT" w:eastAsia="Tw Cen MT" w:hAnsi="Tw Cen MT" w:cs="Arial"/>
          <w:i/>
          <w:kern w:val="3"/>
          <w:sz w:val="24"/>
          <w:szCs w:val="20"/>
          <w:lang w:eastAsia="it-IT" w:bidi="hi-IN"/>
        </w:rPr>
      </w:pPr>
    </w:p>
    <w:p w14:paraId="499EE2E1"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i/>
          <w:kern w:val="3"/>
          <w:sz w:val="24"/>
          <w:szCs w:val="20"/>
          <w:lang w:eastAsia="it-IT" w:bidi="hi-IN"/>
        </w:rPr>
        <w:sectPr w:rsidR="00F30FA6" w:rsidRPr="00F30FA6" w:rsidSect="00942E75">
          <w:pgSz w:w="11906" w:h="16838"/>
          <w:pgMar w:top="386" w:right="1134" w:bottom="1134" w:left="1134" w:header="708" w:footer="708" w:gutter="0"/>
          <w:cols w:space="708"/>
          <w:docGrid w:linePitch="360"/>
        </w:sectPr>
      </w:pPr>
    </w:p>
    <w:p w14:paraId="6F72B52A"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bCs/>
          <w:i/>
          <w:kern w:val="3"/>
          <w:sz w:val="24"/>
          <w:szCs w:val="20"/>
          <w:lang w:eastAsia="it-IT" w:bidi="hi-IN"/>
        </w:rPr>
      </w:pPr>
      <w:r w:rsidRPr="00F30FA6">
        <w:rPr>
          <w:rFonts w:ascii="Tw Cen MT" w:eastAsia="Tw Cen MT" w:hAnsi="Tw Cen MT" w:cs="Arial"/>
          <w:b/>
          <w:bCs/>
          <w:i/>
          <w:kern w:val="3"/>
          <w:sz w:val="24"/>
          <w:szCs w:val="20"/>
          <w:lang w:eastAsia="it-IT" w:bidi="hi-IN"/>
        </w:rPr>
        <w:lastRenderedPageBreak/>
        <w:t>DICHIARA</w:t>
      </w:r>
    </w:p>
    <w:p w14:paraId="1E9D0DE3"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bCs/>
          <w:i/>
          <w:kern w:val="3"/>
          <w:sz w:val="24"/>
          <w:szCs w:val="20"/>
          <w:lang w:eastAsia="it-IT" w:bidi="hi-IN"/>
        </w:rPr>
      </w:pPr>
      <w:r w:rsidRPr="00F30FA6">
        <w:rPr>
          <w:rFonts w:ascii="Tw Cen MT" w:eastAsia="Tw Cen MT" w:hAnsi="Tw Cen MT" w:cs="Arial"/>
          <w:b/>
          <w:bCs/>
          <w:i/>
          <w:kern w:val="3"/>
          <w:sz w:val="24"/>
          <w:szCs w:val="20"/>
          <w:lang w:eastAsia="it-IT" w:bidi="hi-IN"/>
        </w:rPr>
        <w:t>(barrare obbligatoriamente una delle due opzioni)</w:t>
      </w:r>
    </w:p>
    <w:p w14:paraId="0A2A7A3C" w14:textId="77777777" w:rsidR="00F30FA6" w:rsidRPr="00F30FA6" w:rsidRDefault="00F30FA6" w:rsidP="00F30FA6">
      <w:pPr>
        <w:suppressAutoHyphens/>
        <w:autoSpaceDE w:val="0"/>
        <w:autoSpaceDN w:val="0"/>
        <w:spacing w:before="60" w:after="120" w:line="240" w:lineRule="auto"/>
        <w:jc w:val="center"/>
        <w:textAlignment w:val="baseline"/>
        <w:rPr>
          <w:rFonts w:ascii="Tw Cen MT" w:eastAsia="Tw Cen MT" w:hAnsi="Tw Cen MT" w:cs="Arial"/>
          <w:b/>
          <w:bCs/>
          <w:i/>
          <w:kern w:val="3"/>
          <w:sz w:val="24"/>
          <w:szCs w:val="20"/>
          <w:u w:val="single"/>
          <w:lang w:eastAsia="it-IT" w:bidi="hi-IN"/>
        </w:rPr>
      </w:pPr>
    </w:p>
    <w:p w14:paraId="1AA00F30"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permStart w:id="298151396" w:edGrp="everyone"/>
      <w:r w:rsidRPr="00F30FA6">
        <w:rPr>
          <w:rFonts w:ascii="Tw Cen MT" w:eastAsia="Tw Cen MT" w:hAnsi="Tw Cen MT" w:cs="Arial"/>
          <w:i/>
          <w:kern w:val="3"/>
          <w:sz w:val="24"/>
          <w:szCs w:val="20"/>
          <w:lang w:eastAsia="it-IT" w:bidi="hi-IN"/>
        </w:rPr>
        <w:t>__</w:t>
      </w:r>
      <w:permEnd w:id="298151396"/>
      <w:r w:rsidRPr="00F30FA6">
        <w:rPr>
          <w:rFonts w:ascii="Tw Cen MT" w:eastAsia="Tw Cen MT" w:hAnsi="Tw Cen MT" w:cs="Arial"/>
          <w:bCs/>
          <w:i/>
          <w:kern w:val="3"/>
          <w:sz w:val="24"/>
          <w:szCs w:val="20"/>
          <w:lang w:eastAsia="it-IT" w:bidi="hi-IN"/>
        </w:rPr>
        <w:t xml:space="preserve"> Che - </w:t>
      </w:r>
      <w:r w:rsidRPr="00F30FA6">
        <w:rPr>
          <w:rFonts w:ascii="Tw Cen MT" w:eastAsia="Tw Cen MT" w:hAnsi="Tw Cen MT" w:cs="Arial"/>
          <w:b/>
          <w:bCs/>
          <w:i/>
          <w:kern w:val="3"/>
          <w:sz w:val="24"/>
          <w:szCs w:val="20"/>
          <w:lang w:eastAsia="it-IT" w:bidi="hi-IN"/>
        </w:rPr>
        <w:t>a monte o a valle</w:t>
      </w:r>
      <w:r w:rsidRPr="00F30FA6">
        <w:rPr>
          <w:rFonts w:ascii="Tw Cen MT" w:eastAsia="Tw Cen MT" w:hAnsi="Tw Cen MT" w:cs="Arial"/>
          <w:bCs/>
          <w:i/>
          <w:kern w:val="3"/>
          <w:sz w:val="24"/>
          <w:szCs w:val="20"/>
          <w:lang w:eastAsia="it-IT" w:bidi="hi-IN"/>
        </w:rPr>
        <w:t xml:space="preserve"> - i seguenti soggetti:</w:t>
      </w:r>
    </w:p>
    <w:p w14:paraId="0973718B" w14:textId="77777777" w:rsidR="00F30FA6" w:rsidRPr="00F30FA6" w:rsidRDefault="00F30FA6" w:rsidP="00DC7F7C">
      <w:pPr>
        <w:numPr>
          <w:ilvl w:val="0"/>
          <w:numId w:val="39"/>
        </w:num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bookmarkStart w:id="10" w:name="_Hlk45214131"/>
      <w:r w:rsidRPr="00F30FA6">
        <w:rPr>
          <w:rFonts w:ascii="Tw Cen MT" w:eastAsia="Tw Cen MT" w:hAnsi="Tw Cen MT" w:cs="Arial"/>
          <w:bCs/>
          <w:i/>
          <w:kern w:val="3"/>
          <w:sz w:val="24"/>
          <w:szCs w:val="20"/>
          <w:lang w:eastAsia="it-IT" w:bidi="hi-IN"/>
        </w:rPr>
        <w:t xml:space="preserve">esercitano o subiscono </w:t>
      </w:r>
      <w:bookmarkEnd w:id="10"/>
      <w:r w:rsidRPr="00F30FA6">
        <w:rPr>
          <w:rFonts w:ascii="Tw Cen MT" w:eastAsia="Tw Cen MT" w:hAnsi="Tw Cen MT" w:cs="Arial"/>
          <w:bCs/>
          <w:i/>
          <w:kern w:val="3"/>
          <w:sz w:val="24"/>
          <w:szCs w:val="20"/>
          <w:lang w:eastAsia="it-IT" w:bidi="hi-IN"/>
        </w:rPr>
        <w:t>un’influenza dominante sull’Impresa richiedente in virtù di un contratto concluso con quest’ultima oppure in virtù di una clausola dello statuto di quest’ultima;</w:t>
      </w:r>
    </w:p>
    <w:p w14:paraId="2CD79174" w14:textId="77777777" w:rsidR="00F30FA6" w:rsidRPr="00F30FA6" w:rsidRDefault="00F30FA6" w:rsidP="00F30FA6">
      <w:pPr>
        <w:suppressAutoHyphens/>
        <w:autoSpaceDE w:val="0"/>
        <w:autoSpaceDN w:val="0"/>
        <w:spacing w:before="60" w:after="120" w:line="240" w:lineRule="auto"/>
        <w:ind w:left="1068"/>
        <w:jc w:val="both"/>
        <w:textAlignment w:val="baseline"/>
        <w:rPr>
          <w:rFonts w:ascii="Tw Cen MT" w:eastAsia="Tw Cen MT" w:hAnsi="Tw Cen MT" w:cs="Arial"/>
          <w:b/>
          <w:i/>
          <w:kern w:val="3"/>
          <w:sz w:val="24"/>
          <w:szCs w:val="20"/>
          <w:lang w:eastAsia="it-IT" w:bidi="hi-IN"/>
        </w:rPr>
      </w:pPr>
      <w:r w:rsidRPr="00F30FA6">
        <w:rPr>
          <w:rFonts w:ascii="Tw Cen MT" w:eastAsia="Tw Cen MT" w:hAnsi="Tw Cen MT" w:cs="Arial"/>
          <w:b/>
          <w:i/>
          <w:kern w:val="3"/>
          <w:sz w:val="24"/>
          <w:szCs w:val="20"/>
          <w:lang w:eastAsia="it-IT" w:bidi="hi-IN"/>
        </w:rPr>
        <w:t>e/o</w:t>
      </w:r>
    </w:p>
    <w:p w14:paraId="64F3CC35" w14:textId="77777777" w:rsidR="00F30FA6" w:rsidRPr="00F30FA6" w:rsidRDefault="00F30FA6" w:rsidP="00DC7F7C">
      <w:pPr>
        <w:numPr>
          <w:ilvl w:val="0"/>
          <w:numId w:val="39"/>
        </w:num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bookmarkStart w:id="11" w:name="_Hlk45214144"/>
      <w:r w:rsidRPr="00F30FA6">
        <w:rPr>
          <w:rFonts w:ascii="Tw Cen MT" w:eastAsia="Tw Cen MT" w:hAnsi="Tw Cen MT" w:cs="Arial"/>
          <w:bCs/>
          <w:i/>
          <w:kern w:val="3"/>
          <w:sz w:val="24"/>
          <w:szCs w:val="20"/>
          <w:lang w:eastAsia="it-IT" w:bidi="hi-IN"/>
        </w:rPr>
        <w:t>controllano o sono controllati</w:t>
      </w:r>
      <w:bookmarkEnd w:id="11"/>
      <w:r w:rsidRPr="00F30FA6">
        <w:rPr>
          <w:rFonts w:ascii="Tw Cen MT" w:eastAsia="Tw Cen MT" w:hAnsi="Tw Cen MT" w:cs="Arial"/>
          <w:bCs/>
          <w:i/>
          <w:kern w:val="3"/>
          <w:sz w:val="24"/>
          <w:szCs w:val="20"/>
          <w:lang w:eastAsia="it-IT" w:bidi="hi-IN"/>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F30FA6" w:rsidRPr="00F30FA6" w14:paraId="5CC1E710" w14:textId="77777777" w:rsidTr="00A406B7">
        <w:trPr>
          <w:trHeight w:val="371"/>
        </w:trPr>
        <w:tc>
          <w:tcPr>
            <w:tcW w:w="366" w:type="pct"/>
            <w:shd w:val="clear" w:color="auto" w:fill="auto"/>
            <w:vAlign w:val="center"/>
          </w:tcPr>
          <w:p w14:paraId="77EDE88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p>
        </w:tc>
        <w:tc>
          <w:tcPr>
            <w:tcW w:w="1538" w:type="pct"/>
            <w:shd w:val="clear" w:color="auto" w:fill="auto"/>
            <w:vAlign w:val="center"/>
          </w:tcPr>
          <w:p w14:paraId="7CFDF2E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r w:rsidRPr="00F30FA6">
              <w:rPr>
                <w:rFonts w:ascii="Tw Cen MT" w:eastAsia="Tw Cen MT" w:hAnsi="Tw Cen MT" w:cs="Tw Cen MT"/>
                <w:b/>
                <w:i/>
                <w:kern w:val="3"/>
                <w:sz w:val="16"/>
                <w:szCs w:val="16"/>
                <w:lang w:eastAsia="it-IT" w:bidi="hi-IN"/>
              </w:rPr>
              <w:t>Denominazione</w:t>
            </w:r>
          </w:p>
        </w:tc>
        <w:tc>
          <w:tcPr>
            <w:tcW w:w="1409" w:type="pct"/>
            <w:shd w:val="clear" w:color="auto" w:fill="auto"/>
            <w:vAlign w:val="center"/>
          </w:tcPr>
          <w:p w14:paraId="355D92B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r w:rsidRPr="00F30FA6">
              <w:rPr>
                <w:rFonts w:ascii="Tw Cen MT" w:eastAsia="Tw Cen MT" w:hAnsi="Tw Cen MT" w:cs="Tw Cen MT"/>
                <w:b/>
                <w:i/>
                <w:kern w:val="3"/>
                <w:sz w:val="16"/>
                <w:szCs w:val="16"/>
                <w:lang w:eastAsia="it-IT" w:bidi="hi-IN"/>
              </w:rPr>
              <w:t>CF</w:t>
            </w:r>
          </w:p>
        </w:tc>
        <w:tc>
          <w:tcPr>
            <w:tcW w:w="1687" w:type="pct"/>
            <w:shd w:val="clear" w:color="auto" w:fill="auto"/>
            <w:vAlign w:val="center"/>
          </w:tcPr>
          <w:p w14:paraId="61D252D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r w:rsidRPr="00F30FA6">
              <w:rPr>
                <w:rFonts w:ascii="Tw Cen MT" w:eastAsia="Tw Cen MT" w:hAnsi="Tw Cen MT" w:cs="Tw Cen MT"/>
                <w:b/>
                <w:i/>
                <w:kern w:val="3"/>
                <w:sz w:val="16"/>
                <w:szCs w:val="16"/>
                <w:lang w:eastAsia="it-IT" w:bidi="hi-IN"/>
              </w:rPr>
              <w:t>P.IVA</w:t>
            </w:r>
          </w:p>
        </w:tc>
      </w:tr>
      <w:tr w:rsidR="00F30FA6" w:rsidRPr="00F30FA6" w14:paraId="05FB0582" w14:textId="77777777" w:rsidTr="00A406B7">
        <w:trPr>
          <w:trHeight w:val="394"/>
        </w:trPr>
        <w:tc>
          <w:tcPr>
            <w:tcW w:w="366" w:type="pct"/>
            <w:shd w:val="clear" w:color="auto" w:fill="auto"/>
            <w:vAlign w:val="center"/>
          </w:tcPr>
          <w:p w14:paraId="15CA378B"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r w:rsidRPr="00F30FA6">
              <w:rPr>
                <w:rFonts w:ascii="Tw Cen MT" w:eastAsia="Tw Cen MT" w:hAnsi="Tw Cen MT" w:cs="Tw Cen MT"/>
                <w:b/>
                <w:i/>
                <w:kern w:val="3"/>
                <w:sz w:val="16"/>
                <w:szCs w:val="16"/>
                <w:lang w:eastAsia="it-IT" w:bidi="hi-IN"/>
              </w:rPr>
              <w:t>1</w:t>
            </w:r>
          </w:p>
        </w:tc>
        <w:tc>
          <w:tcPr>
            <w:tcW w:w="1538" w:type="pct"/>
            <w:shd w:val="clear" w:color="auto" w:fill="auto"/>
            <w:vAlign w:val="center"/>
          </w:tcPr>
          <w:p w14:paraId="09C18419"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c>
          <w:tcPr>
            <w:tcW w:w="1409" w:type="pct"/>
            <w:shd w:val="clear" w:color="auto" w:fill="auto"/>
            <w:vAlign w:val="center"/>
          </w:tcPr>
          <w:p w14:paraId="5FF57A30"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c>
          <w:tcPr>
            <w:tcW w:w="1687" w:type="pct"/>
            <w:shd w:val="clear" w:color="auto" w:fill="auto"/>
            <w:vAlign w:val="center"/>
          </w:tcPr>
          <w:p w14:paraId="675D6BBC"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r>
      <w:tr w:rsidR="00F30FA6" w:rsidRPr="00F30FA6" w14:paraId="7442B1FD" w14:textId="77777777" w:rsidTr="00A406B7">
        <w:trPr>
          <w:trHeight w:val="383"/>
        </w:trPr>
        <w:tc>
          <w:tcPr>
            <w:tcW w:w="366" w:type="pct"/>
            <w:tcBorders>
              <w:bottom w:val="single" w:sz="6" w:space="0" w:color="auto"/>
            </w:tcBorders>
            <w:shd w:val="clear" w:color="auto" w:fill="auto"/>
            <w:vAlign w:val="center"/>
          </w:tcPr>
          <w:p w14:paraId="0A0F0986"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r w:rsidRPr="00F30FA6">
              <w:rPr>
                <w:rFonts w:ascii="Tw Cen MT" w:eastAsia="Tw Cen MT" w:hAnsi="Tw Cen MT" w:cs="Tw Cen MT"/>
                <w:b/>
                <w:i/>
                <w:kern w:val="3"/>
                <w:sz w:val="16"/>
                <w:szCs w:val="16"/>
                <w:lang w:eastAsia="it-IT" w:bidi="hi-IN"/>
              </w:rPr>
              <w:t>2</w:t>
            </w:r>
          </w:p>
        </w:tc>
        <w:tc>
          <w:tcPr>
            <w:tcW w:w="1538" w:type="pct"/>
            <w:tcBorders>
              <w:bottom w:val="single" w:sz="6" w:space="0" w:color="auto"/>
            </w:tcBorders>
            <w:shd w:val="clear" w:color="auto" w:fill="auto"/>
            <w:vAlign w:val="center"/>
          </w:tcPr>
          <w:p w14:paraId="7DECFD1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c>
          <w:tcPr>
            <w:tcW w:w="1409" w:type="pct"/>
            <w:tcBorders>
              <w:bottom w:val="single" w:sz="6" w:space="0" w:color="auto"/>
            </w:tcBorders>
            <w:shd w:val="clear" w:color="auto" w:fill="auto"/>
            <w:vAlign w:val="center"/>
          </w:tcPr>
          <w:p w14:paraId="07B764E2"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c>
          <w:tcPr>
            <w:tcW w:w="1687" w:type="pct"/>
            <w:tcBorders>
              <w:bottom w:val="single" w:sz="6" w:space="0" w:color="auto"/>
            </w:tcBorders>
            <w:shd w:val="clear" w:color="auto" w:fill="auto"/>
            <w:vAlign w:val="center"/>
          </w:tcPr>
          <w:p w14:paraId="21A5E4AE"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r>
      <w:tr w:rsidR="00F30FA6" w:rsidRPr="00F30FA6" w14:paraId="33C6020D" w14:textId="77777777" w:rsidTr="00A406B7">
        <w:trPr>
          <w:trHeight w:val="383"/>
        </w:trPr>
        <w:tc>
          <w:tcPr>
            <w:tcW w:w="366" w:type="pct"/>
            <w:tcBorders>
              <w:top w:val="single" w:sz="6" w:space="0" w:color="auto"/>
              <w:bottom w:val="double" w:sz="4" w:space="0" w:color="auto"/>
            </w:tcBorders>
            <w:shd w:val="clear" w:color="auto" w:fill="auto"/>
            <w:vAlign w:val="center"/>
          </w:tcPr>
          <w:p w14:paraId="3DB31B64"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b/>
                <w:i/>
                <w:kern w:val="3"/>
                <w:sz w:val="16"/>
                <w:szCs w:val="16"/>
                <w:lang w:eastAsia="it-IT" w:bidi="hi-IN"/>
              </w:rPr>
            </w:pPr>
            <w:r w:rsidRPr="00F30FA6">
              <w:rPr>
                <w:rFonts w:ascii="Tw Cen MT" w:eastAsia="Tw Cen MT" w:hAnsi="Tw Cen MT" w:cs="Tw Cen MT"/>
                <w:b/>
                <w:i/>
                <w:kern w:val="3"/>
                <w:sz w:val="16"/>
                <w:szCs w:val="16"/>
                <w:lang w:eastAsia="it-IT" w:bidi="hi-IN"/>
              </w:rPr>
              <w:t>n</w:t>
            </w:r>
          </w:p>
        </w:tc>
        <w:tc>
          <w:tcPr>
            <w:tcW w:w="1538" w:type="pct"/>
            <w:tcBorders>
              <w:top w:val="single" w:sz="6" w:space="0" w:color="auto"/>
              <w:bottom w:val="double" w:sz="4" w:space="0" w:color="auto"/>
            </w:tcBorders>
            <w:shd w:val="clear" w:color="auto" w:fill="auto"/>
            <w:vAlign w:val="center"/>
          </w:tcPr>
          <w:p w14:paraId="1B2E9523"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c>
          <w:tcPr>
            <w:tcW w:w="1409" w:type="pct"/>
            <w:tcBorders>
              <w:top w:val="single" w:sz="6" w:space="0" w:color="auto"/>
              <w:bottom w:val="double" w:sz="4" w:space="0" w:color="auto"/>
            </w:tcBorders>
            <w:shd w:val="clear" w:color="auto" w:fill="auto"/>
            <w:vAlign w:val="center"/>
          </w:tcPr>
          <w:p w14:paraId="651C0FF7"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c>
          <w:tcPr>
            <w:tcW w:w="1687" w:type="pct"/>
            <w:tcBorders>
              <w:top w:val="single" w:sz="6" w:space="0" w:color="auto"/>
              <w:bottom w:val="double" w:sz="4" w:space="0" w:color="auto"/>
            </w:tcBorders>
            <w:shd w:val="clear" w:color="auto" w:fill="auto"/>
            <w:vAlign w:val="center"/>
          </w:tcPr>
          <w:p w14:paraId="009D760A" w14:textId="77777777" w:rsidR="00F30FA6" w:rsidRPr="00F30FA6" w:rsidRDefault="00F30FA6" w:rsidP="00F30FA6">
            <w:pPr>
              <w:suppressAutoHyphens/>
              <w:autoSpaceDE w:val="0"/>
              <w:autoSpaceDN w:val="0"/>
              <w:spacing w:before="60" w:after="0" w:line="240" w:lineRule="auto"/>
              <w:jc w:val="both"/>
              <w:textAlignment w:val="baseline"/>
              <w:rPr>
                <w:rFonts w:ascii="Tw Cen MT" w:eastAsia="Tw Cen MT" w:hAnsi="Tw Cen MT" w:cs="Tw Cen MT"/>
                <w:i/>
                <w:kern w:val="3"/>
                <w:sz w:val="16"/>
                <w:szCs w:val="16"/>
                <w:lang w:eastAsia="it-IT" w:bidi="hi-IN"/>
              </w:rPr>
            </w:pPr>
          </w:p>
        </w:tc>
      </w:tr>
    </w:tbl>
    <w:p w14:paraId="4E496AD7"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18"/>
          <w:szCs w:val="20"/>
          <w:lang w:eastAsia="it-IT" w:bidi="hi-IN"/>
        </w:rPr>
      </w:pPr>
      <w:r w:rsidRPr="00F30FA6">
        <w:rPr>
          <w:rFonts w:ascii="Tw Cen MT" w:eastAsia="Tw Cen MT" w:hAnsi="Tw Cen MT" w:cs="Arial"/>
          <w:bCs/>
          <w:i/>
          <w:kern w:val="3"/>
          <w:sz w:val="18"/>
          <w:szCs w:val="20"/>
          <w:lang w:eastAsia="it-IT" w:bidi="hi-IN"/>
        </w:rPr>
        <w:t xml:space="preserve">* Devono essere indicati anche i soggetti per i quali intercorre la suddetta relazione per il tramite di una o più imprese </w:t>
      </w:r>
    </w:p>
    <w:p w14:paraId="71948F55"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p>
    <w:p w14:paraId="6B4BB480" w14:textId="77777777" w:rsidR="00F30FA6" w:rsidRPr="00F30FA6" w:rsidRDefault="00F30FA6" w:rsidP="00F30FA6">
      <w:pPr>
        <w:suppressAutoHyphens/>
        <w:autoSpaceDE w:val="0"/>
        <w:autoSpaceDN w:val="0"/>
        <w:spacing w:before="60" w:after="120" w:line="240" w:lineRule="auto"/>
        <w:jc w:val="both"/>
        <w:textAlignment w:val="baseline"/>
        <w:rPr>
          <w:rFonts w:ascii="Tw Cen MT" w:eastAsia="Tw Cen MT" w:hAnsi="Tw Cen MT" w:cs="Arial"/>
          <w:bCs/>
          <w:i/>
          <w:kern w:val="3"/>
          <w:sz w:val="24"/>
          <w:szCs w:val="20"/>
          <w:lang w:eastAsia="it-IT" w:bidi="hi-IN"/>
        </w:rPr>
      </w:pPr>
      <w:permStart w:id="1385657256" w:edGrp="everyone"/>
      <w:r w:rsidRPr="00F30FA6">
        <w:rPr>
          <w:rFonts w:ascii="Tw Cen MT" w:eastAsia="Tw Cen MT" w:hAnsi="Tw Cen MT" w:cs="Arial"/>
          <w:i/>
          <w:kern w:val="3"/>
          <w:sz w:val="24"/>
          <w:szCs w:val="20"/>
          <w:lang w:eastAsia="it-IT" w:bidi="hi-IN"/>
        </w:rPr>
        <w:t>__</w:t>
      </w:r>
      <w:permEnd w:id="1385657256"/>
      <w:r w:rsidRPr="00F30FA6">
        <w:rPr>
          <w:rFonts w:ascii="Tw Cen MT" w:eastAsia="Tw Cen MT" w:hAnsi="Tw Cen MT" w:cs="Arial"/>
          <w:bCs/>
          <w:i/>
          <w:kern w:val="3"/>
          <w:sz w:val="24"/>
          <w:szCs w:val="20"/>
          <w:lang w:eastAsia="it-IT" w:bidi="hi-IN"/>
        </w:rPr>
        <w:t xml:space="preserve"> Che l’Impresa non ha alcune delle precedenti relazioni di influenza dominante di fatto si cui sopra, né a monte né a valle, con alcuna altra impresa</w:t>
      </w:r>
      <w:r w:rsidRPr="00F30FA6" w:rsidDel="004A59D1">
        <w:rPr>
          <w:rFonts w:ascii="Tw Cen MT" w:eastAsia="Tw Cen MT" w:hAnsi="Tw Cen MT" w:cs="Arial"/>
          <w:bCs/>
          <w:i/>
          <w:kern w:val="3"/>
          <w:sz w:val="24"/>
          <w:szCs w:val="20"/>
          <w:highlight w:val="yellow"/>
          <w:lang w:eastAsia="it-IT" w:bidi="hi-IN"/>
        </w:rPr>
        <w:t xml:space="preserve"> </w:t>
      </w:r>
    </w:p>
    <w:p w14:paraId="52587FD2"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282C75BB"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4CAD43A0"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2E082FE9"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0B22CEDF" w14:textId="77777777" w:rsidR="00F30FA6" w:rsidRPr="00F30FA6" w:rsidRDefault="00F30FA6" w:rsidP="00F30FA6">
      <w:pPr>
        <w:suppressAutoHyphens/>
        <w:autoSpaceDE w:val="0"/>
        <w:autoSpaceDN w:val="0"/>
        <w:spacing w:before="60" w:after="60" w:line="240" w:lineRule="auto"/>
        <w:jc w:val="both"/>
        <w:textAlignment w:val="baseline"/>
        <w:rPr>
          <w:rFonts w:ascii="Tw Cen MT" w:eastAsia="Tw Cen MT" w:hAnsi="Tw Cen MT" w:cs="Arial"/>
          <w:i/>
          <w:kern w:val="3"/>
          <w:sz w:val="24"/>
          <w:szCs w:val="20"/>
          <w:lang w:eastAsia="it-IT" w:bidi="hi-IN"/>
        </w:rPr>
      </w:pPr>
      <w:permStart w:id="1450059229" w:edGrp="everyone"/>
      <w:r w:rsidRPr="00F30FA6">
        <w:rPr>
          <w:rFonts w:ascii="Tw Cen MT" w:eastAsia="Tw Cen MT" w:hAnsi="Tw Cen MT" w:cs="Arial"/>
          <w:i/>
          <w:kern w:val="3"/>
          <w:sz w:val="24"/>
          <w:szCs w:val="20"/>
          <w:lang w:eastAsia="it-IT" w:bidi="hi-IN"/>
        </w:rPr>
        <w:t>__________</w:t>
      </w:r>
      <w:proofErr w:type="gramStart"/>
      <w:r w:rsidRPr="00F30FA6">
        <w:rPr>
          <w:rFonts w:ascii="Tw Cen MT" w:eastAsia="Tw Cen MT" w:hAnsi="Tw Cen MT" w:cs="Arial"/>
          <w:i/>
          <w:kern w:val="3"/>
          <w:sz w:val="24"/>
          <w:szCs w:val="20"/>
          <w:lang w:eastAsia="it-IT" w:bidi="hi-IN"/>
        </w:rPr>
        <w:t>_</w:t>
      </w:r>
      <w:permEnd w:id="1450059229"/>
      <w:r w:rsidRPr="00F30FA6">
        <w:rPr>
          <w:rFonts w:ascii="Tw Cen MT" w:eastAsia="Tw Cen MT" w:hAnsi="Tw Cen MT" w:cs="Arial"/>
          <w:i/>
          <w:kern w:val="3"/>
          <w:sz w:val="24"/>
          <w:szCs w:val="20"/>
          <w:lang w:eastAsia="it-IT" w:bidi="hi-IN"/>
        </w:rPr>
        <w:t>,lì</w:t>
      </w:r>
      <w:proofErr w:type="gramEnd"/>
      <w:r w:rsidRPr="00F30FA6">
        <w:rPr>
          <w:rFonts w:ascii="Tw Cen MT" w:eastAsia="Tw Cen MT" w:hAnsi="Tw Cen MT" w:cs="Arial"/>
          <w:i/>
          <w:kern w:val="3"/>
          <w:sz w:val="24"/>
          <w:szCs w:val="20"/>
          <w:lang w:eastAsia="it-IT" w:bidi="hi-IN"/>
        </w:rPr>
        <w:t xml:space="preserve"> </w:t>
      </w:r>
      <w:permStart w:id="1374843446" w:edGrp="everyone"/>
      <w:r w:rsidRPr="00F30FA6">
        <w:rPr>
          <w:rFonts w:ascii="Tw Cen MT" w:eastAsia="Tw Cen MT" w:hAnsi="Tw Cen MT" w:cs="Arial"/>
          <w:i/>
          <w:kern w:val="3"/>
          <w:sz w:val="24"/>
          <w:szCs w:val="20"/>
          <w:lang w:eastAsia="it-IT" w:bidi="hi-IN"/>
        </w:rPr>
        <w:t>__/__/____</w:t>
      </w:r>
      <w:permEnd w:id="1374843446"/>
      <w:r w:rsidRPr="00F30FA6">
        <w:rPr>
          <w:rFonts w:ascii="Tw Cen MT" w:eastAsia="Tw Cen MT" w:hAnsi="Tw Cen MT" w:cs="Arial"/>
          <w:i/>
          <w:kern w:val="3"/>
          <w:sz w:val="24"/>
          <w:szCs w:val="20"/>
          <w:lang w:eastAsia="it-IT" w:bidi="hi-IN"/>
        </w:rPr>
        <w:tab/>
      </w:r>
    </w:p>
    <w:p w14:paraId="5166F097"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7528B7CE" w14:textId="77777777" w:rsidR="00F30FA6" w:rsidRPr="00F30FA6" w:rsidRDefault="00F30FA6" w:rsidP="00F30FA6">
      <w:pPr>
        <w:suppressAutoHyphens/>
        <w:autoSpaceDE w:val="0"/>
        <w:autoSpaceDN w:val="0"/>
        <w:spacing w:before="60" w:after="60" w:line="240" w:lineRule="auto"/>
        <w:ind w:left="6372"/>
        <w:jc w:val="center"/>
        <w:textAlignment w:val="baseline"/>
        <w:rPr>
          <w:rFonts w:ascii="Tw Cen MT" w:eastAsia="Tw Cen MT" w:hAnsi="Tw Cen MT" w:cs="Arial"/>
          <w:i/>
          <w:kern w:val="3"/>
          <w:sz w:val="24"/>
          <w:szCs w:val="20"/>
          <w:lang w:eastAsia="it-IT" w:bidi="hi-IN"/>
        </w:rPr>
      </w:pPr>
      <w:r w:rsidRPr="00F30FA6">
        <w:rPr>
          <w:rFonts w:ascii="Tw Cen MT" w:eastAsia="Tw Cen MT" w:hAnsi="Tw Cen MT" w:cs="Arial"/>
          <w:i/>
          <w:kern w:val="3"/>
          <w:sz w:val="24"/>
          <w:szCs w:val="20"/>
          <w:lang w:eastAsia="it-IT" w:bidi="hi-IN"/>
        </w:rPr>
        <w:t xml:space="preserve">In fede </w:t>
      </w:r>
    </w:p>
    <w:p w14:paraId="362049B4" w14:textId="77777777" w:rsidR="00F30FA6" w:rsidRPr="00F30FA6" w:rsidRDefault="00F30FA6" w:rsidP="00F30FA6">
      <w:pPr>
        <w:suppressAutoHyphens/>
        <w:autoSpaceDE w:val="0"/>
        <w:autoSpaceDN w:val="0"/>
        <w:spacing w:before="60" w:after="60" w:line="240" w:lineRule="auto"/>
        <w:ind w:left="6372"/>
        <w:jc w:val="center"/>
        <w:textAlignment w:val="baseline"/>
        <w:rPr>
          <w:rFonts w:ascii="Tw Cen MT" w:eastAsia="Tw Cen MT" w:hAnsi="Tw Cen MT" w:cs="Arial"/>
          <w:i/>
          <w:kern w:val="3"/>
          <w:sz w:val="24"/>
          <w:szCs w:val="20"/>
          <w:lang w:eastAsia="it-IT" w:bidi="hi-IN"/>
        </w:rPr>
      </w:pPr>
      <w:r w:rsidRPr="00F30FA6">
        <w:rPr>
          <w:rFonts w:ascii="Tw Cen MT" w:eastAsia="Tw Cen MT" w:hAnsi="Tw Cen MT" w:cs="Arial"/>
          <w:i/>
          <w:kern w:val="3"/>
          <w:sz w:val="24"/>
          <w:szCs w:val="20"/>
          <w:lang w:eastAsia="it-IT" w:bidi="hi-IN"/>
        </w:rPr>
        <w:t>(Il titolare/legale rappresentante dell'impresa *)</w:t>
      </w:r>
    </w:p>
    <w:p w14:paraId="0FB85F93" w14:textId="77777777" w:rsidR="00F30FA6" w:rsidRPr="00F30FA6" w:rsidRDefault="00F30FA6" w:rsidP="00F30FA6">
      <w:pPr>
        <w:suppressAutoHyphens/>
        <w:autoSpaceDE w:val="0"/>
        <w:autoSpaceDN w:val="0"/>
        <w:spacing w:before="60" w:after="60" w:line="240" w:lineRule="auto"/>
        <w:ind w:left="6372"/>
        <w:jc w:val="center"/>
        <w:textAlignment w:val="baseline"/>
        <w:rPr>
          <w:rFonts w:ascii="Tw Cen MT" w:eastAsia="Tw Cen MT" w:hAnsi="Tw Cen MT" w:cs="Arial"/>
          <w:i/>
          <w:kern w:val="3"/>
          <w:sz w:val="24"/>
          <w:szCs w:val="20"/>
          <w:lang w:eastAsia="it-IT" w:bidi="hi-IN"/>
        </w:rPr>
      </w:pPr>
      <w:r w:rsidRPr="00F30FA6">
        <w:rPr>
          <w:rFonts w:ascii="Tw Cen MT" w:eastAsia="Tw Cen MT" w:hAnsi="Tw Cen MT" w:cs="Arial"/>
          <w:i/>
          <w:kern w:val="3"/>
          <w:sz w:val="24"/>
          <w:szCs w:val="20"/>
          <w:lang w:eastAsia="it-IT" w:bidi="hi-IN"/>
        </w:rPr>
        <w:t>________________________</w:t>
      </w:r>
    </w:p>
    <w:p w14:paraId="2F37546F"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78AEEB7B"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color w:val="000000"/>
          <w:kern w:val="3"/>
          <w:sz w:val="24"/>
          <w:szCs w:val="20"/>
          <w:lang w:eastAsia="it-IT" w:bidi="hi-IN"/>
        </w:rPr>
      </w:pPr>
    </w:p>
    <w:p w14:paraId="698CC09F" w14:textId="77777777" w:rsidR="00F30FA6" w:rsidRPr="00F30FA6" w:rsidRDefault="00F30FA6" w:rsidP="00F30FA6">
      <w:pPr>
        <w:suppressAutoHyphens/>
        <w:autoSpaceDE w:val="0"/>
        <w:autoSpaceDN w:val="0"/>
        <w:spacing w:before="60" w:after="0" w:line="100" w:lineRule="atLeast"/>
        <w:ind w:right="142"/>
        <w:jc w:val="center"/>
        <w:textAlignment w:val="baseline"/>
        <w:rPr>
          <w:rFonts w:ascii="Tw Cen MT" w:eastAsia="Tw Cen MT" w:hAnsi="Tw Cen MT" w:cs="Arial"/>
          <w:i/>
          <w:kern w:val="3"/>
          <w:sz w:val="24"/>
          <w:szCs w:val="20"/>
          <w:lang w:eastAsia="it-IT" w:bidi="hi-IN"/>
        </w:rPr>
      </w:pPr>
    </w:p>
    <w:p w14:paraId="57C6862D" w14:textId="77777777" w:rsidR="00F30FA6" w:rsidRPr="00F30FA6" w:rsidRDefault="00F30FA6" w:rsidP="00F30FA6">
      <w:pPr>
        <w:suppressAutoHyphens/>
        <w:autoSpaceDE w:val="0"/>
        <w:autoSpaceDN w:val="0"/>
        <w:spacing w:before="60" w:after="0" w:line="100" w:lineRule="atLeast"/>
        <w:ind w:right="142"/>
        <w:jc w:val="center"/>
        <w:textAlignment w:val="baseline"/>
        <w:rPr>
          <w:rFonts w:ascii="Tw Cen MT" w:eastAsia="Tw Cen MT" w:hAnsi="Tw Cen MT" w:cs="Arial"/>
          <w:i/>
          <w:kern w:val="3"/>
          <w:sz w:val="24"/>
          <w:szCs w:val="20"/>
          <w:lang w:eastAsia="it-IT" w:bidi="hi-IN"/>
        </w:rPr>
      </w:pPr>
    </w:p>
    <w:p w14:paraId="76165432" w14:textId="77777777" w:rsidR="00F30FA6" w:rsidRPr="00F30FA6" w:rsidRDefault="00F30FA6" w:rsidP="00F30FA6">
      <w:pPr>
        <w:suppressAutoHyphens/>
        <w:autoSpaceDE w:val="0"/>
        <w:autoSpaceDN w:val="0"/>
        <w:spacing w:before="60" w:after="0" w:line="100" w:lineRule="atLeast"/>
        <w:ind w:right="142"/>
        <w:jc w:val="center"/>
        <w:textAlignment w:val="baseline"/>
        <w:rPr>
          <w:rFonts w:ascii="Tw Cen MT" w:eastAsia="Tw Cen MT" w:hAnsi="Tw Cen MT" w:cs="Arial"/>
          <w:i/>
          <w:kern w:val="3"/>
          <w:sz w:val="24"/>
          <w:szCs w:val="20"/>
          <w:lang w:eastAsia="it-IT" w:bidi="hi-IN"/>
        </w:rPr>
      </w:pPr>
    </w:p>
    <w:p w14:paraId="51A8F8ED" w14:textId="77777777" w:rsidR="00F30FA6" w:rsidRPr="00F30FA6" w:rsidRDefault="00F30FA6" w:rsidP="00F30FA6">
      <w:pPr>
        <w:suppressAutoHyphens/>
        <w:autoSpaceDE w:val="0"/>
        <w:autoSpaceDN w:val="0"/>
        <w:spacing w:before="60" w:after="0" w:line="100" w:lineRule="atLeast"/>
        <w:ind w:right="142"/>
        <w:jc w:val="center"/>
        <w:textAlignment w:val="baseline"/>
        <w:rPr>
          <w:rFonts w:ascii="Tw Cen MT" w:eastAsia="Tw Cen MT" w:hAnsi="Tw Cen MT" w:cs="Arial"/>
          <w:i/>
          <w:kern w:val="3"/>
          <w:sz w:val="24"/>
          <w:szCs w:val="20"/>
          <w:lang w:eastAsia="it-IT" w:bidi="hi-IN"/>
        </w:rPr>
      </w:pPr>
    </w:p>
    <w:p w14:paraId="5A627230" w14:textId="77777777" w:rsidR="00F30FA6" w:rsidRPr="00F30FA6" w:rsidRDefault="00F30FA6" w:rsidP="00F30FA6">
      <w:pPr>
        <w:suppressAutoHyphens/>
        <w:autoSpaceDE w:val="0"/>
        <w:autoSpaceDN w:val="0"/>
        <w:spacing w:before="60" w:after="0" w:line="100" w:lineRule="atLeast"/>
        <w:ind w:right="142"/>
        <w:jc w:val="both"/>
        <w:textAlignment w:val="baseline"/>
        <w:rPr>
          <w:rFonts w:ascii="Tw Cen MT" w:eastAsia="Tw Cen MT" w:hAnsi="Tw Cen MT" w:cs="Arial"/>
          <w:i/>
          <w:kern w:val="3"/>
          <w:sz w:val="24"/>
          <w:szCs w:val="20"/>
          <w:lang w:eastAsia="it-IT" w:bidi="hi-IN"/>
        </w:rPr>
      </w:pPr>
      <w:r w:rsidRPr="00F30FA6">
        <w:rPr>
          <w:rFonts w:ascii="Tw Cen MT" w:eastAsia="Tw Cen MT" w:hAnsi="Tw Cen MT" w:cs="Arial"/>
          <w:i/>
          <w:kern w:val="3"/>
          <w:sz w:val="24"/>
          <w:szCs w:val="20"/>
          <w:lang w:eastAsia="it-IT" w:bidi="hi-IN"/>
        </w:rPr>
        <w:t xml:space="preserve">(*) il modulo deve essere firmato dal titolare/legale rappresentante indicato in precedenza a pagina </w:t>
      </w:r>
      <w:proofErr w:type="gramStart"/>
      <w:r w:rsidRPr="00F30FA6">
        <w:rPr>
          <w:rFonts w:ascii="Tw Cen MT" w:eastAsia="Tw Cen MT" w:hAnsi="Tw Cen MT" w:cs="Arial"/>
          <w:i/>
          <w:kern w:val="3"/>
          <w:sz w:val="24"/>
          <w:szCs w:val="20"/>
          <w:lang w:eastAsia="it-IT" w:bidi="hi-IN"/>
        </w:rPr>
        <w:t>3</w:t>
      </w:r>
      <w:proofErr w:type="gramEnd"/>
      <w:r w:rsidRPr="00F30FA6">
        <w:rPr>
          <w:rFonts w:ascii="Tw Cen MT" w:eastAsia="Tw Cen MT" w:hAnsi="Tw Cen MT" w:cs="Arial"/>
          <w:i/>
          <w:kern w:val="3"/>
          <w:sz w:val="24"/>
          <w:szCs w:val="20"/>
          <w:lang w:eastAsia="it-IT" w:bidi="hi-IN"/>
        </w:rPr>
        <w:t xml:space="preserve"> e non da un delegato</w:t>
      </w:r>
    </w:p>
    <w:p w14:paraId="7EA52CD1" w14:textId="77777777" w:rsidR="002B70EF" w:rsidRDefault="002B70EF"/>
    <w:sectPr w:rsidR="002B70E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C997B" w14:textId="77777777" w:rsidR="00F639FA" w:rsidRDefault="00F639FA" w:rsidP="00F30FA6">
      <w:pPr>
        <w:spacing w:after="0" w:line="240" w:lineRule="auto"/>
      </w:pPr>
      <w:r>
        <w:separator/>
      </w:r>
    </w:p>
  </w:endnote>
  <w:endnote w:type="continuationSeparator" w:id="0">
    <w:p w14:paraId="516EB6FF" w14:textId="77777777" w:rsidR="00F639FA" w:rsidRDefault="00F639FA" w:rsidP="00F3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tar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ircular Spotify Text Book">
    <w:altName w:val="Calibri"/>
    <w:panose1 w:val="00000000000000000000"/>
    <w:charset w:val="00"/>
    <w:family w:val="swiss"/>
    <w:notTrueType/>
    <w:pitch w:val="default"/>
    <w:sig w:usb0="00000003" w:usb1="00000000" w:usb2="00000000" w:usb3="00000000" w:csb0="00000001" w:csb1="00000000"/>
  </w:font>
  <w:font w:name="Helvetica Light">
    <w:panose1 w:val="00000000000000000000"/>
    <w:charset w:val="00"/>
    <w:family w:val="modern"/>
    <w:notTrueType/>
    <w:pitch w:val="variable"/>
    <w:sig w:usb0="A000002F"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8928" w14:textId="77777777" w:rsidR="00F30FA6" w:rsidRDefault="00F30FA6">
    <w:pPr>
      <w:pStyle w:val="Pidipagina"/>
      <w:tabs>
        <w:tab w:val="left" w:pos="13183"/>
      </w:tabs>
      <w:jc w:val="right"/>
    </w:pPr>
    <w:r>
      <w:tab/>
    </w:r>
    <w:r>
      <w:tab/>
    </w:r>
    <w:r>
      <w:fldChar w:fldCharType="begin"/>
    </w:r>
    <w:r>
      <w:instrText xml:space="preserve"> PAGE </w:instrText>
    </w:r>
    <w:r>
      <w:fldChar w:fldCharType="separate"/>
    </w:r>
    <w:r>
      <w:rPr>
        <w:noProof/>
      </w:rPr>
      <w:t>28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9AA2" w14:textId="77777777" w:rsidR="00F30FA6" w:rsidRPr="005D0669" w:rsidRDefault="00F30FA6" w:rsidP="00942E75">
    <w:pPr>
      <w:pStyle w:val="Pidipagina"/>
      <w:jc w:val="center"/>
      <w:rPr>
        <w:rFonts w:cs="Arial"/>
        <w:sz w:val="18"/>
        <w:szCs w:val="18"/>
      </w:rPr>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26CD" w14:textId="77777777" w:rsidR="00F639FA" w:rsidRDefault="00F639FA" w:rsidP="00F30FA6">
      <w:pPr>
        <w:spacing w:after="0" w:line="240" w:lineRule="auto"/>
      </w:pPr>
      <w:r>
        <w:separator/>
      </w:r>
    </w:p>
  </w:footnote>
  <w:footnote w:type="continuationSeparator" w:id="0">
    <w:p w14:paraId="2F515DFB" w14:textId="77777777" w:rsidR="00F639FA" w:rsidRDefault="00F639FA" w:rsidP="00F30FA6">
      <w:pPr>
        <w:spacing w:after="0" w:line="240" w:lineRule="auto"/>
      </w:pPr>
      <w:r>
        <w:continuationSeparator/>
      </w:r>
    </w:p>
  </w:footnote>
  <w:footnote w:id="1">
    <w:p w14:paraId="09F431EF" w14:textId="77777777" w:rsidR="00F30FA6" w:rsidRDefault="00F30FA6" w:rsidP="00F30FA6">
      <w:pPr>
        <w:pStyle w:val="Testonotaapidipagina"/>
        <w:jc w:val="both"/>
        <w:rPr>
          <w:rFonts w:hint="eastAsia"/>
        </w:rPr>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giuridica. In particolare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782C533F" w14:textId="77777777" w:rsidR="00F30FA6" w:rsidRPr="009A673D" w:rsidRDefault="00F30FA6" w:rsidP="00F30FA6">
      <w:pPr>
        <w:pStyle w:val="Testonotaapidipagina"/>
        <w:rPr>
          <w:rFonts w:hint="eastAsia"/>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8548" w14:textId="77777777" w:rsidR="00F30FA6" w:rsidRDefault="00F30FA6">
    <w:pPr>
      <w:pStyle w:val="Intestazione"/>
      <w:tabs>
        <w:tab w:val="right" w:pos="10632"/>
      </w:tabs>
    </w:pPr>
    <w:r>
      <w:rPr>
        <w:rStyle w:val="Carpredefinitoparagrafo1"/>
      </w:rPr>
      <w:t xml:space="preserve">                                                                                            </w:t>
    </w:r>
  </w:p>
  <w:p w14:paraId="453FFC7D" w14:textId="77777777" w:rsidR="00F30FA6" w:rsidRDefault="00F30FA6">
    <w:pPr>
      <w:pStyle w:val="Intestazione"/>
      <w:tabs>
        <w:tab w:val="right" w:pos="10632"/>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0CC9" w14:textId="77777777" w:rsidR="00F30FA6" w:rsidRDefault="00F30FA6" w:rsidP="00942E75">
    <w:pPr>
      <w:pStyle w:val="Intestazione"/>
      <w:rPr>
        <w:rFonts w:ascii="Garamond" w:hAnsi="Garamond"/>
        <w:i w:val="0"/>
      </w:rPr>
    </w:pPr>
  </w:p>
  <w:p w14:paraId="7DC12BB8" w14:textId="77777777" w:rsidR="00F30FA6" w:rsidRDefault="00F30FA6" w:rsidP="00942E75">
    <w:pPr>
      <w:pStyle w:val="Intestazione"/>
      <w:rPr>
        <w:rFonts w:ascii="Garamond" w:hAnsi="Garamond"/>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2.%6"/>
      <w:lvlJc w:val="left"/>
      <w:pPr>
        <w:tabs>
          <w:tab w:val="num" w:pos="0"/>
        </w:tabs>
        <w:ind w:left="1152" w:hanging="1152"/>
      </w:pPr>
    </w:lvl>
    <w:lvl w:ilvl="6">
      <w:start w:val="1"/>
      <w:numFmt w:val="decimal"/>
      <w:lvlText w:val="%2.%6.%7"/>
      <w:lvlJc w:val="left"/>
      <w:pPr>
        <w:tabs>
          <w:tab w:val="num" w:pos="0"/>
        </w:tabs>
        <w:ind w:left="1296" w:hanging="1296"/>
      </w:pPr>
    </w:lvl>
    <w:lvl w:ilvl="7">
      <w:start w:val="1"/>
      <w:numFmt w:val="decimal"/>
      <w:pStyle w:val="Titolo8"/>
      <w:lvlText w:val="%2.%6.%7.%8"/>
      <w:lvlJc w:val="left"/>
      <w:pPr>
        <w:tabs>
          <w:tab w:val="num" w:pos="0"/>
        </w:tabs>
        <w:ind w:left="1440" w:hanging="1440"/>
      </w:pPr>
    </w:lvl>
    <w:lvl w:ilvl="8">
      <w:start w:val="1"/>
      <w:numFmt w:val="decimal"/>
      <w:lvlText w:val="%2.%6.%7.%8.%9"/>
      <w:lvlJc w:val="left"/>
      <w:pPr>
        <w:tabs>
          <w:tab w:val="num" w:pos="0"/>
        </w:tabs>
        <w:ind w:left="1584" w:hanging="1584"/>
      </w:pPr>
    </w:lvl>
  </w:abstractNum>
  <w:abstractNum w:abstractNumId="1" w15:restartNumberingAfterBreak="0">
    <w:nsid w:val="00000004"/>
    <w:multiLevelType w:val="multilevel"/>
    <w:tmpl w:val="00000004"/>
    <w:name w:val="LFO4"/>
    <w:lvl w:ilvl="0">
      <w:start w:val="1"/>
      <w:numFmt w:val="bullet"/>
      <w:pStyle w:val="Paragrafoelenco"/>
      <w:lvlText w:val=""/>
      <w:lvlJc w:val="left"/>
      <w:pPr>
        <w:tabs>
          <w:tab w:val="num" w:pos="0"/>
        </w:tabs>
        <w:ind w:left="720" w:hanging="360"/>
      </w:pPr>
      <w:rPr>
        <w:rFonts w:ascii="Wingdings" w:hAnsi="Wingdings"/>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F"/>
    <w:multiLevelType w:val="multilevel"/>
    <w:tmpl w:val="0000000F"/>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0"/>
    <w:multiLevelType w:val="multilevel"/>
    <w:tmpl w:val="00000010"/>
    <w:lvl w:ilvl="0">
      <w:start w:val="1"/>
      <w:numFmt w:val="bullet"/>
      <w:lvlText w:val=""/>
      <w:lvlJc w:val="left"/>
      <w:pPr>
        <w:tabs>
          <w:tab w:val="num" w:pos="0"/>
        </w:tabs>
        <w:ind w:left="720" w:hanging="360"/>
      </w:pPr>
      <w:rPr>
        <w:rFonts w:ascii="Wingdings" w:hAnsi="Wingdings"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2"/>
    <w:multiLevelType w:val="multilevel"/>
    <w:tmpl w:val="000000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F90588"/>
    <w:multiLevelType w:val="multilevel"/>
    <w:tmpl w:val="D38C1BB4"/>
    <w:styleLink w:val="WWOutlineListStyle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1CF0163"/>
    <w:multiLevelType w:val="hybridMultilevel"/>
    <w:tmpl w:val="845C34F2"/>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09EB321F"/>
    <w:multiLevelType w:val="hybridMultilevel"/>
    <w:tmpl w:val="3BC66C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A7139A7"/>
    <w:multiLevelType w:val="multilevel"/>
    <w:tmpl w:val="0DB05FE8"/>
    <w:styleLink w:val="WWOutlineListStyle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AC56974"/>
    <w:multiLevelType w:val="multilevel"/>
    <w:tmpl w:val="A5DC7B0C"/>
    <w:styleLink w:val="WWOutlineListStyle1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BD5265E"/>
    <w:multiLevelType w:val="hybridMultilevel"/>
    <w:tmpl w:val="345AAA42"/>
    <w:lvl w:ilvl="0" w:tplc="2D209C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D9E2585"/>
    <w:multiLevelType w:val="multilevel"/>
    <w:tmpl w:val="19843EC2"/>
    <w:styleLink w:val="WWOutlineListStyl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18F5752"/>
    <w:multiLevelType w:val="multilevel"/>
    <w:tmpl w:val="48F8AC90"/>
    <w:styleLink w:val="LFO3"/>
    <w:lvl w:ilvl="0">
      <w:start w:val="1"/>
      <w:numFmt w:val="upperLetter"/>
      <w:pStyle w:val="App2"/>
      <w:lvlText w:val="Appendice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6354" w:hanging="864"/>
      </w:pPr>
      <w:rPr>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39D1042"/>
    <w:multiLevelType w:val="multilevel"/>
    <w:tmpl w:val="E3780882"/>
    <w:styleLink w:val="Outlin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43152E3"/>
    <w:multiLevelType w:val="hybridMultilevel"/>
    <w:tmpl w:val="077C8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7F1231C"/>
    <w:multiLevelType w:val="multilevel"/>
    <w:tmpl w:val="28E07A32"/>
    <w:styleLink w:val="WWOutlineListStyle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A5B5B61"/>
    <w:multiLevelType w:val="hybridMultilevel"/>
    <w:tmpl w:val="B5620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696B01"/>
    <w:multiLevelType w:val="hybridMultilevel"/>
    <w:tmpl w:val="41AA7C94"/>
    <w:lvl w:ilvl="0" w:tplc="0410000F">
      <w:start w:val="1"/>
      <w:numFmt w:val="decimal"/>
      <w:lvlText w:val="%1."/>
      <w:lvlJc w:val="left"/>
      <w:pPr>
        <w:ind w:left="360"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8" w15:restartNumberingAfterBreak="0">
    <w:nsid w:val="29FE330C"/>
    <w:multiLevelType w:val="multilevel"/>
    <w:tmpl w:val="0658B528"/>
    <w:styleLink w:val="WWOutlineListStyle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A3F5B01"/>
    <w:multiLevelType w:val="multilevel"/>
    <w:tmpl w:val="E99CBA0E"/>
    <w:styleLink w:val="WWOutlineListStyle12"/>
    <w:lvl w:ilvl="0">
      <w:start w:val="1"/>
      <w:numFmt w:val="none"/>
      <w:lvlText w:val="%1"/>
      <w:lvlJc w:val="left"/>
    </w:lvl>
    <w:lvl w:ilvl="1">
      <w:start w:val="1"/>
      <w:numFmt w:val="decimal"/>
      <w:pStyle w:val="Titolo21"/>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pStyle w:val="Titolo5"/>
      <w:lvlText w:val="%5"/>
      <w:lvlJc w:val="left"/>
    </w:lvl>
    <w:lvl w:ilvl="5">
      <w:start w:val="1"/>
      <w:numFmt w:val="decimal"/>
      <w:pStyle w:val="Titolo61"/>
      <w:lvlText w:val="%1.%2.%3.%4.%5.%6"/>
      <w:lvlJc w:val="left"/>
      <w:pPr>
        <w:ind w:left="1152" w:hanging="1152"/>
      </w:pPr>
    </w:lvl>
    <w:lvl w:ilvl="6">
      <w:start w:val="1"/>
      <w:numFmt w:val="decimal"/>
      <w:pStyle w:val="Titolo71"/>
      <w:lvlText w:val="%1.%2.%3.%4.%5.%6.%7"/>
      <w:lvlJc w:val="left"/>
      <w:pPr>
        <w:ind w:left="1296" w:hanging="1296"/>
      </w:pPr>
    </w:lvl>
    <w:lvl w:ilvl="7">
      <w:start w:val="1"/>
      <w:numFmt w:val="decimal"/>
      <w:pStyle w:val="Titolo81"/>
      <w:lvlText w:val="%1.%2.%3.%4.%5.%6.%7.%8"/>
      <w:lvlJc w:val="left"/>
      <w:pPr>
        <w:ind w:left="1440" w:hanging="1440"/>
      </w:pPr>
    </w:lvl>
    <w:lvl w:ilvl="8">
      <w:start w:val="1"/>
      <w:numFmt w:val="decimal"/>
      <w:pStyle w:val="Titolo91"/>
      <w:lvlText w:val="%1.%2.%3.%4.%5.%6.%7.%8.%9"/>
      <w:lvlJc w:val="left"/>
      <w:pPr>
        <w:ind w:left="1584" w:hanging="1584"/>
      </w:pPr>
    </w:lvl>
  </w:abstractNum>
  <w:abstractNum w:abstractNumId="20" w15:restartNumberingAfterBreak="0">
    <w:nsid w:val="2B3A05A6"/>
    <w:multiLevelType w:val="multilevel"/>
    <w:tmpl w:val="C32A95A0"/>
    <w:styleLink w:val="WWOutlineListStyle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BF34350"/>
    <w:multiLevelType w:val="hybridMultilevel"/>
    <w:tmpl w:val="2956178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2FDF3218"/>
    <w:multiLevelType w:val="multilevel"/>
    <w:tmpl w:val="0F0C835E"/>
    <w:styleLink w:val="WWOutlineListStyle1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2900EAA"/>
    <w:multiLevelType w:val="multilevel"/>
    <w:tmpl w:val="859AC754"/>
    <w:styleLink w:val="WWOutlineListStyle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28B1C06"/>
    <w:multiLevelType w:val="multilevel"/>
    <w:tmpl w:val="7BD2CAC6"/>
    <w:styleLink w:val="LFO1"/>
    <w:lvl w:ilvl="0">
      <w:numFmt w:val="bullet"/>
      <w:lvlText w:val="•"/>
      <w:lvlJc w:val="left"/>
      <w:pPr>
        <w:ind w:left="720" w:hanging="360"/>
      </w:pPr>
      <w:rPr>
        <w:rFonts w:ascii="StarSymbol" w:hAnsi="Star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29930E7"/>
    <w:multiLevelType w:val="multilevel"/>
    <w:tmpl w:val="B92C7FD2"/>
    <w:styleLink w:val="WWOutlineListStyle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3BA05FF"/>
    <w:multiLevelType w:val="hybridMultilevel"/>
    <w:tmpl w:val="8D5EE314"/>
    <w:lvl w:ilvl="0" w:tplc="50D0C69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DB1481E"/>
    <w:multiLevelType w:val="multilevel"/>
    <w:tmpl w:val="E4122AFA"/>
    <w:styleLink w:val="LFO4"/>
    <w:lvl w:ilvl="0">
      <w:start w:val="1"/>
      <w:numFmt w:val="upperLetter"/>
      <w:pStyle w:val="Paragrafoelenco1"/>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E351F43"/>
    <w:multiLevelType w:val="multilevel"/>
    <w:tmpl w:val="F22C0AEC"/>
    <w:styleLink w:val="LFO1-ac82c2b"/>
    <w:lvl w:ilvl="0">
      <w:numFmt w:val="bullet"/>
      <w:lvlText w:val=""/>
      <w:lvlJc w:val="left"/>
      <w:pPr>
        <w:ind w:left="720" w:hanging="360"/>
      </w:pPr>
      <w:rPr>
        <w:rFonts w:ascii="Symbol" w:hAnsi="Symbol"/>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FBC36DD"/>
    <w:multiLevelType w:val="hybridMultilevel"/>
    <w:tmpl w:val="746485A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52D457C7"/>
    <w:multiLevelType w:val="hybridMultilevel"/>
    <w:tmpl w:val="5CCC94AC"/>
    <w:lvl w:ilvl="0" w:tplc="2D209CA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047745"/>
    <w:multiLevelType w:val="hybridMultilevel"/>
    <w:tmpl w:val="D09A3C6C"/>
    <w:styleLink w:val="Stile11"/>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5D51FC4"/>
    <w:multiLevelType w:val="multilevel"/>
    <w:tmpl w:val="D40C4CF8"/>
    <w:styleLink w:val="WWOutlineListStyle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F244572"/>
    <w:multiLevelType w:val="multilevel"/>
    <w:tmpl w:val="EF2C23EA"/>
    <w:styleLink w:val="WWOutlineListStyle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1107D12"/>
    <w:multiLevelType w:val="hybridMultilevel"/>
    <w:tmpl w:val="F7B45B52"/>
    <w:styleLink w:val="Stile3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81A7724"/>
    <w:multiLevelType w:val="hybridMultilevel"/>
    <w:tmpl w:val="C58412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6641F36"/>
    <w:multiLevelType w:val="multilevel"/>
    <w:tmpl w:val="1438E8CA"/>
    <w:styleLink w:val="LFO2"/>
    <w:lvl w:ilvl="0">
      <w:start w:val="1"/>
      <w:numFmt w:val="decimal"/>
      <w:pStyle w:val="Appendice2"/>
      <w:lvlText w:val="B.%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num w:numId="1" w16cid:durableId="525489870">
    <w:abstractNumId w:val="19"/>
  </w:num>
  <w:num w:numId="2" w16cid:durableId="1930625076">
    <w:abstractNumId w:val="22"/>
  </w:num>
  <w:num w:numId="3" w16cid:durableId="1694719843">
    <w:abstractNumId w:val="13"/>
  </w:num>
  <w:num w:numId="4" w16cid:durableId="751126428">
    <w:abstractNumId w:val="34"/>
  </w:num>
  <w:num w:numId="5" w16cid:durableId="1192302177">
    <w:abstractNumId w:val="18"/>
  </w:num>
  <w:num w:numId="6" w16cid:durableId="1500850378">
    <w:abstractNumId w:val="24"/>
  </w:num>
  <w:num w:numId="7" w16cid:durableId="589582302">
    <w:abstractNumId w:val="27"/>
  </w:num>
  <w:num w:numId="8" w16cid:durableId="2055615653">
    <w:abstractNumId w:val="8"/>
  </w:num>
  <w:num w:numId="9" w16cid:durableId="1297487359">
    <w:abstractNumId w:val="35"/>
  </w:num>
  <w:num w:numId="10" w16cid:durableId="1285574788">
    <w:abstractNumId w:val="11"/>
  </w:num>
  <w:num w:numId="11" w16cid:durableId="1432778604">
    <w:abstractNumId w:val="38"/>
  </w:num>
  <w:num w:numId="12" w16cid:durableId="1036389936">
    <w:abstractNumId w:val="12"/>
  </w:num>
  <w:num w:numId="13" w16cid:durableId="364984914">
    <w:abstractNumId w:val="29"/>
  </w:num>
  <w:num w:numId="14" w16cid:durableId="1718819938">
    <w:abstractNumId w:val="9"/>
  </w:num>
  <w:num w:numId="15" w16cid:durableId="1610047610">
    <w:abstractNumId w:val="5"/>
  </w:num>
  <w:num w:numId="16" w16cid:durableId="456409460">
    <w:abstractNumId w:val="15"/>
  </w:num>
  <w:num w:numId="17" w16cid:durableId="1414667521">
    <w:abstractNumId w:val="20"/>
  </w:num>
  <w:num w:numId="18" w16cid:durableId="806748747">
    <w:abstractNumId w:val="26"/>
  </w:num>
  <w:num w:numId="19" w16cid:durableId="124157373">
    <w:abstractNumId w:val="30"/>
  </w:num>
  <w:num w:numId="20" w16cid:durableId="703989078">
    <w:abstractNumId w:val="1"/>
  </w:num>
  <w:num w:numId="21" w16cid:durableId="282881348">
    <w:abstractNumId w:val="0"/>
  </w:num>
  <w:num w:numId="22" w16cid:durableId="1407649479">
    <w:abstractNumId w:val="14"/>
  </w:num>
  <w:num w:numId="23" w16cid:durableId="1448115327">
    <w:abstractNumId w:val="7"/>
  </w:num>
  <w:num w:numId="24" w16cid:durableId="2033065374">
    <w:abstractNumId w:val="33"/>
  </w:num>
  <w:num w:numId="25" w16cid:durableId="949094596">
    <w:abstractNumId w:val="36"/>
  </w:num>
  <w:num w:numId="26" w16cid:durableId="3870911">
    <w:abstractNumId w:val="2"/>
  </w:num>
  <w:num w:numId="27" w16cid:durableId="1432431366">
    <w:abstractNumId w:val="3"/>
  </w:num>
  <w:num w:numId="28" w16cid:durableId="85735206">
    <w:abstractNumId w:val="4"/>
  </w:num>
  <w:num w:numId="29" w16cid:durableId="1313439526">
    <w:abstractNumId w:val="16"/>
  </w:num>
  <w:num w:numId="30" w16cid:durableId="1537617673">
    <w:abstractNumId w:val="28"/>
  </w:num>
  <w:num w:numId="31" w16cid:durableId="2936039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75056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57493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96165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4471072">
    <w:abstractNumId w:val="10"/>
  </w:num>
  <w:num w:numId="36" w16cid:durableId="351490667">
    <w:abstractNumId w:val="32"/>
  </w:num>
  <w:num w:numId="37" w16cid:durableId="1346403769">
    <w:abstractNumId w:val="17"/>
  </w:num>
  <w:num w:numId="38" w16cid:durableId="647175851">
    <w:abstractNumId w:val="25"/>
  </w:num>
  <w:num w:numId="39" w16cid:durableId="235020507">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A6"/>
    <w:rsid w:val="002B70EF"/>
    <w:rsid w:val="00375262"/>
    <w:rsid w:val="00583B54"/>
    <w:rsid w:val="00DC7F7C"/>
    <w:rsid w:val="00F30FA6"/>
    <w:rsid w:val="00F6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0E5B"/>
  <w15:chartTrackingRefBased/>
  <w15:docId w15:val="{41E1B8B5-3241-443B-9EA2-F3C2040E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link w:val="Titolo1Carattere"/>
    <w:qFormat/>
    <w:rsid w:val="00F30FA6"/>
    <w:pPr>
      <w:keepNext/>
      <w:keepLines/>
      <w:numPr>
        <w:numId w:val="21"/>
      </w:numPr>
      <w:autoSpaceDN/>
      <w:spacing w:before="480" w:after="200"/>
      <w:outlineLvl w:val="0"/>
    </w:pPr>
    <w:rPr>
      <w:rFonts w:eastAsia="Times New Roman"/>
      <w:b/>
      <w:bCs/>
      <w:color w:val="92D050"/>
      <w:kern w:val="1"/>
      <w:sz w:val="32"/>
      <w:szCs w:val="28"/>
    </w:rPr>
  </w:style>
  <w:style w:type="paragraph" w:styleId="Titolo2">
    <w:name w:val="heading 2"/>
    <w:basedOn w:val="Normale1"/>
    <w:next w:val="Normale1"/>
    <w:link w:val="Titolo2Carattere"/>
    <w:qFormat/>
    <w:rsid w:val="00F30FA6"/>
    <w:pPr>
      <w:keepNext/>
      <w:keepLines/>
      <w:numPr>
        <w:ilvl w:val="1"/>
        <w:numId w:val="21"/>
      </w:numPr>
      <w:autoSpaceDN/>
      <w:spacing w:before="200" w:after="200"/>
      <w:outlineLvl w:val="1"/>
    </w:pPr>
    <w:rPr>
      <w:rFonts w:ascii="Cambria" w:eastAsia="Times New Roman" w:hAnsi="Cambria" w:cs="Cambria"/>
      <w:b/>
      <w:bCs/>
      <w:color w:val="4F81BD"/>
      <w:kern w:val="1"/>
      <w:sz w:val="26"/>
      <w:szCs w:val="26"/>
    </w:rPr>
  </w:style>
  <w:style w:type="paragraph" w:styleId="Titolo3">
    <w:name w:val="heading 3"/>
    <w:basedOn w:val="Normale1"/>
    <w:next w:val="Normale1"/>
    <w:link w:val="Titolo3Carattere"/>
    <w:qFormat/>
    <w:rsid w:val="00F30FA6"/>
    <w:pPr>
      <w:keepNext/>
      <w:keepLines/>
      <w:numPr>
        <w:ilvl w:val="2"/>
        <w:numId w:val="21"/>
      </w:numPr>
      <w:autoSpaceDN/>
      <w:spacing w:before="360" w:after="200"/>
      <w:outlineLvl w:val="2"/>
    </w:pPr>
    <w:rPr>
      <w:rFonts w:eastAsia="Times New Roman"/>
      <w:b/>
      <w:bCs/>
      <w:iCs/>
      <w:kern w:val="1"/>
      <w:sz w:val="28"/>
    </w:rPr>
  </w:style>
  <w:style w:type="paragraph" w:styleId="Titolo4">
    <w:name w:val="heading 4"/>
    <w:basedOn w:val="Normale1"/>
    <w:next w:val="Normale1"/>
    <w:link w:val="Titolo4Carattere"/>
    <w:qFormat/>
    <w:rsid w:val="00F30FA6"/>
    <w:pPr>
      <w:keepNext/>
      <w:keepLines/>
      <w:numPr>
        <w:ilvl w:val="3"/>
        <w:numId w:val="21"/>
      </w:numPr>
      <w:autoSpaceDN/>
      <w:spacing w:before="200" w:after="200"/>
      <w:outlineLvl w:val="3"/>
    </w:pPr>
    <w:rPr>
      <w:rFonts w:ascii="Cambria" w:eastAsia="Times New Roman" w:hAnsi="Cambria" w:cs="Cambria"/>
      <w:bCs/>
      <w:i/>
      <w:iCs/>
      <w:color w:val="000000"/>
      <w:kern w:val="1"/>
      <w:u w:val="single"/>
    </w:rPr>
  </w:style>
  <w:style w:type="paragraph" w:styleId="Titolo5">
    <w:name w:val="heading 5"/>
    <w:basedOn w:val="Normale1"/>
    <w:next w:val="Normale1"/>
    <w:link w:val="Titolo5Carattere"/>
    <w:qFormat/>
    <w:rsid w:val="00F30FA6"/>
    <w:pPr>
      <w:keepNext/>
      <w:keepLines/>
      <w:numPr>
        <w:ilvl w:val="4"/>
        <w:numId w:val="1"/>
      </w:numPr>
      <w:autoSpaceDN/>
      <w:spacing w:before="200" w:after="0"/>
      <w:outlineLvl w:val="4"/>
    </w:pPr>
    <w:rPr>
      <w:rFonts w:ascii="Cambria" w:eastAsia="Times New Roman" w:hAnsi="Cambria" w:cs="Cambria"/>
      <w:color w:val="243F60"/>
      <w:kern w:val="1"/>
      <w:u w:val="single"/>
    </w:rPr>
  </w:style>
  <w:style w:type="paragraph" w:styleId="Titolo6">
    <w:name w:val="heading 6"/>
    <w:basedOn w:val="Normale1"/>
    <w:next w:val="Normale1"/>
    <w:link w:val="Titolo6Carattere"/>
    <w:qFormat/>
    <w:rsid w:val="00F30FA6"/>
    <w:pPr>
      <w:keepNext/>
      <w:keepLines/>
      <w:autoSpaceDN/>
      <w:spacing w:before="200" w:after="0"/>
      <w:ind w:left="1152" w:hanging="1152"/>
      <w:outlineLvl w:val="5"/>
    </w:pPr>
    <w:rPr>
      <w:rFonts w:ascii="Cambria" w:eastAsia="Times New Roman" w:hAnsi="Cambria" w:cs="Cambria"/>
      <w:i/>
      <w:iCs/>
      <w:color w:val="243F60"/>
      <w:kern w:val="1"/>
    </w:rPr>
  </w:style>
  <w:style w:type="paragraph" w:styleId="Titolo7">
    <w:name w:val="heading 7"/>
    <w:basedOn w:val="Normale1"/>
    <w:next w:val="Normale1"/>
    <w:link w:val="Titolo7Carattere"/>
    <w:qFormat/>
    <w:rsid w:val="00F30FA6"/>
    <w:pPr>
      <w:keepNext/>
      <w:keepLines/>
      <w:autoSpaceDN/>
      <w:spacing w:before="200" w:after="0"/>
      <w:ind w:left="1296" w:hanging="1296"/>
      <w:outlineLvl w:val="6"/>
    </w:pPr>
    <w:rPr>
      <w:rFonts w:ascii="Cambria" w:eastAsia="Times New Roman" w:hAnsi="Cambria" w:cs="Cambria"/>
      <w:i/>
      <w:iCs/>
      <w:color w:val="404040"/>
      <w:kern w:val="1"/>
    </w:rPr>
  </w:style>
  <w:style w:type="paragraph" w:styleId="Titolo8">
    <w:name w:val="heading 8"/>
    <w:basedOn w:val="Normale1"/>
    <w:next w:val="Normale1"/>
    <w:link w:val="Titolo8Carattere"/>
    <w:qFormat/>
    <w:rsid w:val="00F30FA6"/>
    <w:pPr>
      <w:keepNext/>
      <w:keepLines/>
      <w:numPr>
        <w:ilvl w:val="7"/>
        <w:numId w:val="21"/>
      </w:numPr>
      <w:autoSpaceDN/>
      <w:spacing w:before="200" w:after="0"/>
      <w:outlineLvl w:val="7"/>
    </w:pPr>
    <w:rPr>
      <w:rFonts w:ascii="Cambria" w:eastAsia="Times New Roman" w:hAnsi="Cambria" w:cs="Cambria"/>
      <w:color w:val="404040"/>
      <w:kern w:val="1"/>
      <w:sz w:val="20"/>
      <w:szCs w:val="20"/>
    </w:rPr>
  </w:style>
  <w:style w:type="paragraph" w:styleId="Titolo9">
    <w:name w:val="heading 9"/>
    <w:basedOn w:val="Normale1"/>
    <w:next w:val="Normale1"/>
    <w:link w:val="Titolo9Carattere"/>
    <w:qFormat/>
    <w:rsid w:val="00F30FA6"/>
    <w:pPr>
      <w:keepNext/>
      <w:keepLines/>
      <w:autoSpaceDN/>
      <w:spacing w:before="200" w:after="0"/>
      <w:ind w:left="1584" w:hanging="1584"/>
      <w:outlineLvl w:val="8"/>
    </w:pPr>
    <w:rPr>
      <w:rFonts w:ascii="Cambria" w:eastAsia="Times New Roman" w:hAnsi="Cambria" w:cs="Cambria"/>
      <w:i/>
      <w:iCs/>
      <w:color w:val="404040"/>
      <w:kern w:val="1"/>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30FA6"/>
    <w:rPr>
      <w:rFonts w:ascii="Tw Cen MT" w:eastAsia="Times New Roman" w:hAnsi="Tw Cen MT" w:cs="Tw Cen MT"/>
      <w:b/>
      <w:bCs/>
      <w:color w:val="92D050"/>
      <w:kern w:val="1"/>
      <w:sz w:val="32"/>
      <w:szCs w:val="28"/>
      <w:lang w:eastAsia="zh-CN" w:bidi="hi-IN"/>
    </w:rPr>
  </w:style>
  <w:style w:type="character" w:customStyle="1" w:styleId="Titolo2Carattere">
    <w:name w:val="Titolo 2 Carattere"/>
    <w:basedOn w:val="Carpredefinitoparagrafo"/>
    <w:link w:val="Titolo2"/>
    <w:rsid w:val="00F30FA6"/>
    <w:rPr>
      <w:rFonts w:ascii="Cambria" w:eastAsia="Times New Roman" w:hAnsi="Cambria" w:cs="Cambria"/>
      <w:b/>
      <w:bCs/>
      <w:color w:val="4F81BD"/>
      <w:kern w:val="1"/>
      <w:sz w:val="26"/>
      <w:szCs w:val="26"/>
      <w:lang w:eastAsia="zh-CN" w:bidi="hi-IN"/>
    </w:rPr>
  </w:style>
  <w:style w:type="character" w:customStyle="1" w:styleId="Titolo3Carattere">
    <w:name w:val="Titolo 3 Carattere"/>
    <w:basedOn w:val="Carpredefinitoparagrafo"/>
    <w:link w:val="Titolo3"/>
    <w:rsid w:val="00F30FA6"/>
    <w:rPr>
      <w:rFonts w:ascii="Tw Cen MT" w:eastAsia="Times New Roman" w:hAnsi="Tw Cen MT" w:cs="Tw Cen MT"/>
      <w:b/>
      <w:bCs/>
      <w:iCs/>
      <w:kern w:val="1"/>
      <w:sz w:val="28"/>
      <w:szCs w:val="24"/>
      <w:lang w:eastAsia="zh-CN" w:bidi="hi-IN"/>
    </w:rPr>
  </w:style>
  <w:style w:type="character" w:customStyle="1" w:styleId="Titolo4Carattere">
    <w:name w:val="Titolo 4 Carattere"/>
    <w:basedOn w:val="Carpredefinitoparagrafo"/>
    <w:link w:val="Titolo4"/>
    <w:rsid w:val="00F30FA6"/>
    <w:rPr>
      <w:rFonts w:ascii="Cambria" w:eastAsia="Times New Roman" w:hAnsi="Cambria" w:cs="Cambria"/>
      <w:bCs/>
      <w:i/>
      <w:iCs/>
      <w:color w:val="000000"/>
      <w:kern w:val="1"/>
      <w:sz w:val="24"/>
      <w:szCs w:val="24"/>
      <w:u w:val="single"/>
      <w:lang w:eastAsia="zh-CN" w:bidi="hi-IN"/>
    </w:rPr>
  </w:style>
  <w:style w:type="character" w:customStyle="1" w:styleId="Titolo5Carattere">
    <w:name w:val="Titolo 5 Carattere"/>
    <w:basedOn w:val="Carpredefinitoparagrafo"/>
    <w:link w:val="Titolo5"/>
    <w:rsid w:val="00F30FA6"/>
    <w:rPr>
      <w:rFonts w:ascii="Cambria" w:eastAsia="Times New Roman" w:hAnsi="Cambria" w:cs="Cambria"/>
      <w:color w:val="243F60"/>
      <w:kern w:val="1"/>
      <w:sz w:val="24"/>
      <w:szCs w:val="24"/>
      <w:u w:val="single"/>
      <w:lang w:eastAsia="zh-CN" w:bidi="hi-IN"/>
    </w:rPr>
  </w:style>
  <w:style w:type="character" w:customStyle="1" w:styleId="Titolo6Carattere">
    <w:name w:val="Titolo 6 Carattere"/>
    <w:basedOn w:val="Carpredefinitoparagrafo"/>
    <w:link w:val="Titolo6"/>
    <w:rsid w:val="00F30FA6"/>
    <w:rPr>
      <w:rFonts w:ascii="Cambria" w:eastAsia="Times New Roman" w:hAnsi="Cambria" w:cs="Cambria"/>
      <w:i/>
      <w:iCs/>
      <w:color w:val="243F60"/>
      <w:kern w:val="1"/>
      <w:sz w:val="24"/>
      <w:szCs w:val="24"/>
      <w:lang w:eastAsia="zh-CN" w:bidi="hi-IN"/>
    </w:rPr>
  </w:style>
  <w:style w:type="character" w:customStyle="1" w:styleId="Titolo7Carattere">
    <w:name w:val="Titolo 7 Carattere"/>
    <w:basedOn w:val="Carpredefinitoparagrafo"/>
    <w:link w:val="Titolo7"/>
    <w:rsid w:val="00F30FA6"/>
    <w:rPr>
      <w:rFonts w:ascii="Cambria" w:eastAsia="Times New Roman" w:hAnsi="Cambria" w:cs="Cambria"/>
      <w:i/>
      <w:iCs/>
      <w:color w:val="404040"/>
      <w:kern w:val="1"/>
      <w:sz w:val="24"/>
      <w:szCs w:val="24"/>
      <w:lang w:eastAsia="zh-CN" w:bidi="hi-IN"/>
    </w:rPr>
  </w:style>
  <w:style w:type="character" w:customStyle="1" w:styleId="Titolo8Carattere">
    <w:name w:val="Titolo 8 Carattere"/>
    <w:basedOn w:val="Carpredefinitoparagrafo"/>
    <w:link w:val="Titolo8"/>
    <w:rsid w:val="00F30FA6"/>
    <w:rPr>
      <w:rFonts w:ascii="Cambria" w:eastAsia="Times New Roman" w:hAnsi="Cambria" w:cs="Cambria"/>
      <w:color w:val="404040"/>
      <w:kern w:val="1"/>
      <w:sz w:val="20"/>
      <w:szCs w:val="20"/>
      <w:lang w:eastAsia="zh-CN" w:bidi="hi-IN"/>
    </w:rPr>
  </w:style>
  <w:style w:type="character" w:customStyle="1" w:styleId="Titolo9Carattere">
    <w:name w:val="Titolo 9 Carattere"/>
    <w:basedOn w:val="Carpredefinitoparagrafo"/>
    <w:link w:val="Titolo9"/>
    <w:rsid w:val="00F30FA6"/>
    <w:rPr>
      <w:rFonts w:ascii="Cambria" w:eastAsia="Times New Roman" w:hAnsi="Cambria" w:cs="Cambria"/>
      <w:i/>
      <w:iCs/>
      <w:color w:val="404040"/>
      <w:kern w:val="1"/>
      <w:sz w:val="20"/>
      <w:szCs w:val="20"/>
      <w:lang w:eastAsia="zh-CN" w:bidi="hi-IN"/>
    </w:rPr>
  </w:style>
  <w:style w:type="numbering" w:customStyle="1" w:styleId="Nessunelenco1">
    <w:name w:val="Nessun elenco1"/>
    <w:next w:val="Nessunelenco"/>
    <w:uiPriority w:val="99"/>
    <w:semiHidden/>
    <w:unhideWhenUsed/>
    <w:rsid w:val="00F30FA6"/>
  </w:style>
  <w:style w:type="numbering" w:customStyle="1" w:styleId="WWOutlineListStyle12">
    <w:name w:val="WW_OutlineListStyle_12"/>
    <w:basedOn w:val="Nessunelenco"/>
    <w:rsid w:val="00F30FA6"/>
    <w:pPr>
      <w:numPr>
        <w:numId w:val="1"/>
      </w:numPr>
    </w:pPr>
  </w:style>
  <w:style w:type="paragraph" w:customStyle="1" w:styleId="Titolo11">
    <w:name w:val="Titolo 11"/>
    <w:basedOn w:val="Normale1"/>
    <w:next w:val="Normale1"/>
    <w:rsid w:val="00F30FA6"/>
    <w:pPr>
      <w:keepNext/>
      <w:keepLines/>
      <w:spacing w:before="480" w:after="200"/>
      <w:ind w:left="432" w:hanging="432"/>
      <w:outlineLvl w:val="0"/>
    </w:pPr>
    <w:rPr>
      <w:rFonts w:eastAsia="Times New Roman"/>
      <w:b/>
      <w:bCs/>
      <w:color w:val="92D050"/>
      <w:sz w:val="32"/>
      <w:szCs w:val="28"/>
    </w:rPr>
  </w:style>
  <w:style w:type="paragraph" w:customStyle="1" w:styleId="Titolo21">
    <w:name w:val="Titolo 21"/>
    <w:basedOn w:val="Normale1"/>
    <w:next w:val="Normale1"/>
    <w:rsid w:val="00F30FA6"/>
    <w:pPr>
      <w:keepNext/>
      <w:keepLines/>
      <w:numPr>
        <w:ilvl w:val="1"/>
        <w:numId w:val="1"/>
      </w:numPr>
      <w:spacing w:before="200" w:after="200"/>
      <w:outlineLvl w:val="1"/>
    </w:pPr>
    <w:rPr>
      <w:rFonts w:ascii="Cambria" w:eastAsia="Times New Roman" w:hAnsi="Cambria" w:cs="Cambria"/>
      <w:b/>
      <w:bCs/>
      <w:color w:val="4F81BD"/>
      <w:sz w:val="26"/>
      <w:szCs w:val="26"/>
    </w:rPr>
  </w:style>
  <w:style w:type="paragraph" w:customStyle="1" w:styleId="Titolo31">
    <w:name w:val="Titolo 31"/>
    <w:basedOn w:val="Normale1"/>
    <w:next w:val="Normale1"/>
    <w:rsid w:val="00F30FA6"/>
    <w:pPr>
      <w:keepNext/>
      <w:keepLines/>
      <w:spacing w:before="360" w:after="200"/>
      <w:ind w:left="720" w:hanging="720"/>
      <w:outlineLvl w:val="2"/>
    </w:pPr>
    <w:rPr>
      <w:rFonts w:eastAsia="Times New Roman"/>
      <w:b/>
      <w:bCs/>
      <w:iCs/>
      <w:sz w:val="28"/>
    </w:rPr>
  </w:style>
  <w:style w:type="paragraph" w:customStyle="1" w:styleId="Titolo41">
    <w:name w:val="Titolo 41"/>
    <w:basedOn w:val="Normale1"/>
    <w:next w:val="Normale1"/>
    <w:rsid w:val="00F30FA6"/>
    <w:pPr>
      <w:keepNext/>
      <w:keepLines/>
      <w:spacing w:before="200" w:after="200"/>
      <w:outlineLvl w:val="3"/>
    </w:pPr>
    <w:rPr>
      <w:rFonts w:ascii="Cambria" w:eastAsia="Times New Roman" w:hAnsi="Cambria" w:cs="Cambria"/>
      <w:bCs/>
      <w:i/>
      <w:iCs/>
      <w:color w:val="000000"/>
      <w:u w:val="single"/>
    </w:rPr>
  </w:style>
  <w:style w:type="paragraph" w:customStyle="1" w:styleId="Titolo51">
    <w:name w:val="Titolo 51"/>
    <w:basedOn w:val="Normale1"/>
    <w:next w:val="Normale1"/>
    <w:rsid w:val="00F30FA6"/>
    <w:pPr>
      <w:keepNext/>
      <w:keepLines/>
      <w:spacing w:before="200" w:after="0"/>
      <w:outlineLvl w:val="4"/>
    </w:pPr>
    <w:rPr>
      <w:rFonts w:ascii="Cambria" w:eastAsia="Times New Roman" w:hAnsi="Cambria" w:cs="Cambria"/>
      <w:color w:val="243F60"/>
      <w:u w:val="single"/>
    </w:rPr>
  </w:style>
  <w:style w:type="paragraph" w:customStyle="1" w:styleId="Titolo61">
    <w:name w:val="Titolo 61"/>
    <w:basedOn w:val="Normale1"/>
    <w:next w:val="Normale1"/>
    <w:rsid w:val="00F30FA6"/>
    <w:pPr>
      <w:keepNext/>
      <w:keepLines/>
      <w:numPr>
        <w:ilvl w:val="5"/>
        <w:numId w:val="1"/>
      </w:numPr>
      <w:spacing w:before="200" w:after="0"/>
      <w:outlineLvl w:val="5"/>
    </w:pPr>
    <w:rPr>
      <w:rFonts w:ascii="Cambria" w:eastAsia="Times New Roman" w:hAnsi="Cambria" w:cs="Cambria"/>
      <w:i/>
      <w:iCs/>
      <w:color w:val="243F60"/>
    </w:rPr>
  </w:style>
  <w:style w:type="paragraph" w:customStyle="1" w:styleId="Titolo71">
    <w:name w:val="Titolo 71"/>
    <w:basedOn w:val="Normale1"/>
    <w:next w:val="Normale1"/>
    <w:rsid w:val="00F30FA6"/>
    <w:pPr>
      <w:keepNext/>
      <w:keepLines/>
      <w:numPr>
        <w:ilvl w:val="6"/>
        <w:numId w:val="1"/>
      </w:numPr>
      <w:spacing w:before="200" w:after="0"/>
      <w:outlineLvl w:val="6"/>
    </w:pPr>
    <w:rPr>
      <w:rFonts w:ascii="Cambria" w:eastAsia="Times New Roman" w:hAnsi="Cambria" w:cs="Cambria"/>
      <w:i/>
      <w:iCs/>
      <w:color w:val="404040"/>
    </w:rPr>
  </w:style>
  <w:style w:type="paragraph" w:customStyle="1" w:styleId="Titolo81">
    <w:name w:val="Titolo 81"/>
    <w:basedOn w:val="Normale1"/>
    <w:next w:val="Normale1"/>
    <w:rsid w:val="00F30FA6"/>
    <w:pPr>
      <w:keepNext/>
      <w:keepLines/>
      <w:numPr>
        <w:ilvl w:val="7"/>
        <w:numId w:val="1"/>
      </w:numPr>
      <w:spacing w:before="200" w:after="0"/>
      <w:outlineLvl w:val="7"/>
    </w:pPr>
    <w:rPr>
      <w:rFonts w:ascii="Cambria" w:eastAsia="Times New Roman" w:hAnsi="Cambria" w:cs="Cambria"/>
      <w:color w:val="404040"/>
      <w:sz w:val="20"/>
      <w:szCs w:val="20"/>
    </w:rPr>
  </w:style>
  <w:style w:type="paragraph" w:customStyle="1" w:styleId="Titolo91">
    <w:name w:val="Titolo 91"/>
    <w:basedOn w:val="Normale1"/>
    <w:next w:val="Normale1"/>
    <w:rsid w:val="00F30FA6"/>
    <w:pPr>
      <w:keepNext/>
      <w:keepLines/>
      <w:numPr>
        <w:ilvl w:val="8"/>
        <w:numId w:val="1"/>
      </w:numPr>
      <w:spacing w:before="200" w:after="0"/>
      <w:outlineLvl w:val="8"/>
    </w:pPr>
    <w:rPr>
      <w:rFonts w:ascii="Cambria" w:eastAsia="Times New Roman" w:hAnsi="Cambria" w:cs="Cambria"/>
      <w:i/>
      <w:iCs/>
      <w:color w:val="404040"/>
      <w:sz w:val="20"/>
      <w:szCs w:val="20"/>
    </w:rPr>
  </w:style>
  <w:style w:type="paragraph" w:customStyle="1" w:styleId="Normale1">
    <w:name w:val="Normale1"/>
    <w:rsid w:val="00F30FA6"/>
    <w:pPr>
      <w:suppressAutoHyphens/>
      <w:autoSpaceDN w:val="0"/>
      <w:spacing w:after="120" w:line="276" w:lineRule="auto"/>
      <w:jc w:val="both"/>
      <w:textAlignment w:val="baseline"/>
    </w:pPr>
    <w:rPr>
      <w:rFonts w:ascii="Tw Cen MT" w:eastAsia="Tw Cen MT" w:hAnsi="Tw Cen MT" w:cs="Tw Cen MT"/>
      <w:kern w:val="3"/>
      <w:sz w:val="24"/>
      <w:szCs w:val="24"/>
      <w:lang w:eastAsia="zh-CN" w:bidi="hi-IN"/>
    </w:rPr>
  </w:style>
  <w:style w:type="character" w:customStyle="1" w:styleId="Carpredefinitoparagrafo1">
    <w:name w:val="Car. predefinito paragrafo1"/>
    <w:rsid w:val="00F30FA6"/>
  </w:style>
  <w:style w:type="paragraph" w:customStyle="1" w:styleId="Standard">
    <w:name w:val="Standard"/>
    <w:rsid w:val="00F30FA6"/>
    <w:pPr>
      <w:autoSpaceDN w:val="0"/>
      <w:spacing w:after="200" w:line="276" w:lineRule="auto"/>
      <w:textAlignment w:val="baseline"/>
    </w:pPr>
    <w:rPr>
      <w:rFonts w:ascii="Liberation Serif" w:eastAsia="SimSun" w:hAnsi="Liberation Serif" w:cs="Mangal"/>
      <w:kern w:val="3"/>
      <w:sz w:val="24"/>
      <w:szCs w:val="24"/>
      <w:lang w:eastAsia="zh-CN" w:bidi="hi-IN"/>
    </w:rPr>
  </w:style>
  <w:style w:type="paragraph" w:customStyle="1" w:styleId="Heading">
    <w:name w:val="Heading"/>
    <w:basedOn w:val="Standard"/>
    <w:next w:val="Textbody"/>
    <w:rsid w:val="00F30FA6"/>
    <w:pPr>
      <w:keepNext/>
      <w:spacing w:before="240" w:after="120"/>
    </w:pPr>
    <w:rPr>
      <w:rFonts w:ascii="Liberation Sans" w:eastAsia="MS Mincho" w:hAnsi="Liberation Sans" w:cs="Tahoma"/>
      <w:sz w:val="28"/>
      <w:szCs w:val="28"/>
    </w:rPr>
  </w:style>
  <w:style w:type="paragraph" w:customStyle="1" w:styleId="Textbody">
    <w:name w:val="Text body"/>
    <w:basedOn w:val="Standard"/>
    <w:rsid w:val="00F30FA6"/>
    <w:pPr>
      <w:spacing w:after="140" w:line="288" w:lineRule="auto"/>
    </w:pPr>
  </w:style>
  <w:style w:type="paragraph" w:customStyle="1" w:styleId="Paragrafoelenco1">
    <w:name w:val="Paragrafo elenco1"/>
    <w:basedOn w:val="Normale1"/>
    <w:rsid w:val="00F30FA6"/>
    <w:pPr>
      <w:numPr>
        <w:numId w:val="13"/>
      </w:numPr>
      <w:spacing w:before="120" w:after="200" w:line="300" w:lineRule="exact"/>
    </w:pPr>
  </w:style>
  <w:style w:type="paragraph" w:customStyle="1" w:styleId="Testonotaapidipagina1">
    <w:name w:val="Testo nota a piè di pagina1"/>
    <w:basedOn w:val="Normale1"/>
    <w:rsid w:val="00F30FA6"/>
    <w:pPr>
      <w:spacing w:after="0" w:line="240" w:lineRule="auto"/>
    </w:pPr>
    <w:rPr>
      <w:rFonts w:ascii="Times New Roman" w:eastAsia="Times New Roman" w:hAnsi="Times New Roman" w:cs="Times New Roman"/>
      <w:sz w:val="20"/>
      <w:szCs w:val="20"/>
      <w:lang w:eastAsia="it-IT"/>
    </w:rPr>
  </w:style>
  <w:style w:type="paragraph" w:customStyle="1" w:styleId="Testofumetto1">
    <w:name w:val="Testo fumetto1"/>
    <w:basedOn w:val="Normale1"/>
    <w:rsid w:val="00F30FA6"/>
    <w:pPr>
      <w:spacing w:after="0" w:line="240" w:lineRule="auto"/>
    </w:pPr>
    <w:rPr>
      <w:rFonts w:ascii="Segoe UI" w:eastAsia="Segoe UI" w:hAnsi="Segoe UI" w:cs="Segoe UI"/>
      <w:sz w:val="18"/>
      <w:szCs w:val="18"/>
    </w:rPr>
  </w:style>
  <w:style w:type="paragraph" w:customStyle="1" w:styleId="NormaleWeb1">
    <w:name w:val="Normale (Web)1"/>
    <w:basedOn w:val="Normale1"/>
    <w:rsid w:val="00F30FA6"/>
    <w:pPr>
      <w:spacing w:before="100" w:after="100" w:line="240" w:lineRule="auto"/>
    </w:pPr>
    <w:rPr>
      <w:rFonts w:ascii="Times New Roman" w:eastAsia="Times New Roman" w:hAnsi="Times New Roman" w:cs="Times New Roman"/>
      <w:lang w:eastAsia="it-IT"/>
    </w:rPr>
  </w:style>
  <w:style w:type="paragraph" w:customStyle="1" w:styleId="Intestazione1">
    <w:name w:val="Intestazione1"/>
    <w:basedOn w:val="Normale1"/>
    <w:rsid w:val="00F30FA6"/>
    <w:pPr>
      <w:tabs>
        <w:tab w:val="center" w:pos="4819"/>
        <w:tab w:val="right" w:pos="9638"/>
      </w:tabs>
      <w:spacing w:after="0" w:line="240" w:lineRule="auto"/>
    </w:pPr>
  </w:style>
  <w:style w:type="paragraph" w:customStyle="1" w:styleId="Pidipagina1">
    <w:name w:val="Piè di pagina1"/>
    <w:basedOn w:val="Normale1"/>
    <w:rsid w:val="00F30FA6"/>
    <w:pPr>
      <w:tabs>
        <w:tab w:val="center" w:pos="4819"/>
        <w:tab w:val="right" w:pos="9638"/>
      </w:tabs>
      <w:spacing w:after="0" w:line="240" w:lineRule="auto"/>
    </w:pPr>
  </w:style>
  <w:style w:type="paragraph" w:customStyle="1" w:styleId="Titolosommario1">
    <w:name w:val="Titolo sommario1"/>
    <w:basedOn w:val="Titolo11"/>
    <w:next w:val="Normale1"/>
    <w:rsid w:val="00F30FA6"/>
    <w:pPr>
      <w:ind w:left="0" w:firstLine="0"/>
    </w:pPr>
  </w:style>
  <w:style w:type="paragraph" w:customStyle="1" w:styleId="Sommario11">
    <w:name w:val="Sommario 11"/>
    <w:basedOn w:val="Normale1"/>
    <w:next w:val="Normale1"/>
    <w:autoRedefine/>
    <w:rsid w:val="00F30FA6"/>
    <w:pPr>
      <w:tabs>
        <w:tab w:val="left" w:pos="440"/>
        <w:tab w:val="right" w:leader="dot" w:pos="8505"/>
      </w:tabs>
      <w:spacing w:after="60" w:line="240" w:lineRule="auto"/>
      <w:ind w:right="-6"/>
    </w:pPr>
  </w:style>
  <w:style w:type="paragraph" w:customStyle="1" w:styleId="Sommario21">
    <w:name w:val="Sommario 21"/>
    <w:basedOn w:val="Normale1"/>
    <w:next w:val="Normale1"/>
    <w:autoRedefine/>
    <w:rsid w:val="00F30FA6"/>
    <w:pPr>
      <w:tabs>
        <w:tab w:val="left" w:pos="880"/>
        <w:tab w:val="right" w:leader="dot" w:pos="8505"/>
      </w:tabs>
      <w:spacing w:after="100"/>
      <w:ind w:left="220" w:right="423"/>
    </w:pPr>
  </w:style>
  <w:style w:type="paragraph" w:customStyle="1" w:styleId="Nessunaspaziatura1">
    <w:name w:val="Nessuna spaziatura1"/>
    <w:rsid w:val="00F30FA6"/>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Sommario31">
    <w:name w:val="Sommario 31"/>
    <w:basedOn w:val="Normale1"/>
    <w:next w:val="Normale1"/>
    <w:rsid w:val="00F30FA6"/>
    <w:pPr>
      <w:spacing w:after="100"/>
      <w:ind w:left="440"/>
    </w:pPr>
  </w:style>
  <w:style w:type="paragraph" w:customStyle="1" w:styleId="Testocommento1">
    <w:name w:val="Testo commento1"/>
    <w:basedOn w:val="Normale1"/>
    <w:rsid w:val="00F30FA6"/>
    <w:pPr>
      <w:spacing w:line="240" w:lineRule="auto"/>
    </w:pPr>
    <w:rPr>
      <w:sz w:val="20"/>
      <w:szCs w:val="20"/>
    </w:rPr>
  </w:style>
  <w:style w:type="paragraph" w:customStyle="1" w:styleId="Soggettocommento1">
    <w:name w:val="Soggetto commento1"/>
    <w:basedOn w:val="Testocommento1"/>
    <w:next w:val="Testocommento1"/>
    <w:rsid w:val="00F30FA6"/>
    <w:rPr>
      <w:b/>
      <w:bCs/>
    </w:rPr>
  </w:style>
  <w:style w:type="paragraph" w:customStyle="1" w:styleId="Revisione1">
    <w:name w:val="Revisione1"/>
    <w:rsid w:val="00F30FA6"/>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Didascalia1">
    <w:name w:val="Didascalia1"/>
    <w:basedOn w:val="Normale1"/>
    <w:next w:val="Normale1"/>
    <w:rsid w:val="00F30FA6"/>
    <w:pPr>
      <w:spacing w:line="240" w:lineRule="auto"/>
    </w:pPr>
    <w:rPr>
      <w:b/>
      <w:bCs/>
      <w:color w:val="4F81BD"/>
      <w:sz w:val="18"/>
      <w:szCs w:val="18"/>
    </w:rPr>
  </w:style>
  <w:style w:type="paragraph" w:customStyle="1" w:styleId="Sottotitolo1">
    <w:name w:val="Sottotitolo1"/>
    <w:basedOn w:val="Normale1"/>
    <w:next w:val="Normale1"/>
    <w:rsid w:val="00F30FA6"/>
    <w:rPr>
      <w:rFonts w:ascii="Cambria" w:eastAsia="Times New Roman" w:hAnsi="Cambria" w:cs="Cambria"/>
      <w:b/>
      <w:i/>
      <w:iCs/>
      <w:color w:val="4F81BD"/>
      <w:spacing w:val="15"/>
    </w:rPr>
  </w:style>
  <w:style w:type="paragraph" w:customStyle="1" w:styleId="Indicedellefigure1">
    <w:name w:val="Indice delle figure1"/>
    <w:basedOn w:val="Normale1"/>
    <w:next w:val="Normale1"/>
    <w:rsid w:val="00F30FA6"/>
    <w:pPr>
      <w:spacing w:after="0"/>
      <w:jc w:val="left"/>
    </w:pPr>
    <w:rPr>
      <w:rFonts w:cs="Calibri"/>
      <w:i/>
      <w:iCs/>
      <w:sz w:val="20"/>
      <w:szCs w:val="20"/>
    </w:rPr>
  </w:style>
  <w:style w:type="paragraph" w:customStyle="1" w:styleId="Testonormale1">
    <w:name w:val="Testo normale1"/>
    <w:basedOn w:val="Normale1"/>
    <w:rsid w:val="00F30FA6"/>
    <w:pPr>
      <w:spacing w:after="0" w:line="240" w:lineRule="auto"/>
      <w:jc w:val="left"/>
    </w:pPr>
    <w:rPr>
      <w:rFonts w:ascii="Calibri" w:eastAsia="Calibri" w:hAnsi="Calibri" w:cs="Calibri"/>
      <w:szCs w:val="21"/>
    </w:rPr>
  </w:style>
  <w:style w:type="paragraph" w:customStyle="1" w:styleId="Default">
    <w:name w:val="Default"/>
    <w:rsid w:val="00F30FA6"/>
    <w:pPr>
      <w:suppressAutoHyphens/>
      <w:autoSpaceDE w:val="0"/>
      <w:autoSpaceDN w:val="0"/>
      <w:spacing w:after="0" w:line="240" w:lineRule="auto"/>
      <w:textAlignment w:val="baseline"/>
    </w:pPr>
    <w:rPr>
      <w:rFonts w:ascii="Liberation Serif" w:eastAsia="SimSun" w:hAnsi="Liberation Serif" w:cs="Calibri"/>
      <w:color w:val="000000"/>
      <w:kern w:val="3"/>
      <w:sz w:val="24"/>
      <w:szCs w:val="24"/>
      <w:lang w:eastAsia="zh-CN" w:bidi="hi-IN"/>
    </w:rPr>
  </w:style>
  <w:style w:type="paragraph" w:customStyle="1" w:styleId="Testonotadichiusura1">
    <w:name w:val="Testo nota di chiusura1"/>
    <w:basedOn w:val="Normale1"/>
    <w:rsid w:val="00F30FA6"/>
    <w:pPr>
      <w:spacing w:after="0" w:line="240" w:lineRule="auto"/>
    </w:pPr>
    <w:rPr>
      <w:sz w:val="20"/>
      <w:szCs w:val="20"/>
    </w:rPr>
  </w:style>
  <w:style w:type="paragraph" w:customStyle="1" w:styleId="Appendice1">
    <w:name w:val="Appendice 1"/>
    <w:basedOn w:val="Titolo11"/>
    <w:rsid w:val="00F30FA6"/>
    <w:pPr>
      <w:ind w:left="0" w:firstLine="0"/>
    </w:pPr>
  </w:style>
  <w:style w:type="paragraph" w:customStyle="1" w:styleId="Appendice2">
    <w:name w:val="Appendice 2"/>
    <w:basedOn w:val="Titolo21"/>
    <w:rsid w:val="00F30FA6"/>
    <w:pPr>
      <w:numPr>
        <w:ilvl w:val="0"/>
        <w:numId w:val="11"/>
      </w:numPr>
      <w:spacing w:before="0"/>
      <w:jc w:val="left"/>
    </w:pPr>
  </w:style>
  <w:style w:type="paragraph" w:customStyle="1" w:styleId="App1">
    <w:name w:val="App 1"/>
    <w:basedOn w:val="Titolo11"/>
    <w:next w:val="Normale1"/>
    <w:rsid w:val="00F30FA6"/>
  </w:style>
  <w:style w:type="paragraph" w:customStyle="1" w:styleId="App2">
    <w:name w:val="App 2"/>
    <w:basedOn w:val="Titolo21"/>
    <w:next w:val="Normale1"/>
    <w:rsid w:val="00F30FA6"/>
    <w:pPr>
      <w:numPr>
        <w:ilvl w:val="0"/>
        <w:numId w:val="12"/>
      </w:numPr>
      <w:spacing w:before="0"/>
      <w:jc w:val="left"/>
    </w:pPr>
  </w:style>
  <w:style w:type="paragraph" w:customStyle="1" w:styleId="App3">
    <w:name w:val="App 3"/>
    <w:basedOn w:val="Titolo31"/>
    <w:next w:val="Normale1"/>
    <w:rsid w:val="00F30FA6"/>
    <w:pPr>
      <w:ind w:left="432" w:hanging="432"/>
    </w:pPr>
  </w:style>
  <w:style w:type="paragraph" w:customStyle="1" w:styleId="PreformattatoHTML1">
    <w:name w:val="Preformattato HTML1"/>
    <w:basedOn w:val="Normale1"/>
    <w:rsid w:val="00F30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t-IT"/>
    </w:rPr>
  </w:style>
  <w:style w:type="paragraph" w:customStyle="1" w:styleId="Titolocentratotabellafiguragrafico">
    <w:name w:val="Titolo centrato_tabella_figura_grafico"/>
    <w:basedOn w:val="Normale1"/>
    <w:rsid w:val="00F30FA6"/>
    <w:pPr>
      <w:widowControl w:val="0"/>
      <w:suppressLineNumbers/>
      <w:spacing w:line="240" w:lineRule="auto"/>
      <w:jc w:val="center"/>
    </w:pPr>
    <w:rPr>
      <w:rFonts w:ascii="Arial" w:eastAsia="Times New Roman" w:hAnsi="Arial" w:cs="Arial"/>
      <w:b/>
      <w:bCs/>
      <w:szCs w:val="20"/>
      <w:lang w:val="ru-RU" w:eastAsia="it-IT"/>
    </w:rPr>
  </w:style>
  <w:style w:type="paragraph" w:customStyle="1" w:styleId="Corpodeltesto21">
    <w:name w:val="Corpo del testo 21"/>
    <w:basedOn w:val="Normale1"/>
    <w:rsid w:val="00F30FA6"/>
    <w:pPr>
      <w:spacing w:after="0" w:line="240" w:lineRule="auto"/>
      <w:jc w:val="left"/>
    </w:pPr>
    <w:rPr>
      <w:rFonts w:ascii="Times New Roman" w:eastAsia="Times New Roman" w:hAnsi="Times New Roman" w:cs="Times New Roman"/>
      <w:sz w:val="20"/>
      <w:szCs w:val="20"/>
      <w:lang w:eastAsia="ar-SA"/>
    </w:rPr>
  </w:style>
  <w:style w:type="paragraph" w:customStyle="1" w:styleId="StileFigura">
    <w:name w:val="Stile Figura"/>
    <w:basedOn w:val="Normale1"/>
    <w:autoRedefine/>
    <w:rsid w:val="00F30FA6"/>
    <w:pPr>
      <w:keepLines/>
      <w:tabs>
        <w:tab w:val="left" w:pos="5040"/>
      </w:tabs>
      <w:spacing w:before="60" w:after="60" w:line="240" w:lineRule="auto"/>
      <w:jc w:val="center"/>
    </w:pPr>
    <w:rPr>
      <w:rFonts w:ascii="Calibri" w:eastAsia="Times New Roman" w:hAnsi="Calibri" w:cs="Calibri"/>
      <w:i/>
      <w:sz w:val="18"/>
      <w:szCs w:val="20"/>
      <w:lang w:val="en-US"/>
    </w:rPr>
  </w:style>
  <w:style w:type="paragraph" w:customStyle="1" w:styleId="CHIETITesto">
    <w:name w:val="CHIETI Testo"/>
    <w:basedOn w:val="Normale1"/>
    <w:autoRedefine/>
    <w:rsid w:val="00F30FA6"/>
    <w:pPr>
      <w:spacing w:after="0" w:line="300" w:lineRule="exact"/>
      <w:jc w:val="center"/>
    </w:pPr>
    <w:rPr>
      <w:rFonts w:eastAsia="Arial"/>
      <w:i/>
      <w:color w:val="002060"/>
      <w:sz w:val="20"/>
      <w:lang w:eastAsia="it-IT"/>
    </w:rPr>
  </w:style>
  <w:style w:type="paragraph" w:customStyle="1" w:styleId="CHIETITesto1">
    <w:name w:val="CHIETI Testo1"/>
    <w:basedOn w:val="Normale1"/>
    <w:next w:val="CHIETITesto"/>
    <w:autoRedefine/>
    <w:rsid w:val="00F30FA6"/>
    <w:pPr>
      <w:shd w:val="clear" w:color="auto" w:fill="92D050"/>
      <w:spacing w:before="120" w:after="0" w:line="240" w:lineRule="atLeast"/>
    </w:pPr>
    <w:rPr>
      <w:rFonts w:eastAsia="Arial"/>
      <w:b/>
      <w:bCs/>
      <w:color w:val="FFFFFF"/>
    </w:rPr>
  </w:style>
  <w:style w:type="paragraph" w:customStyle="1" w:styleId="Corpotesto1">
    <w:name w:val="Corpo testo1"/>
    <w:basedOn w:val="Normale1"/>
    <w:rsid w:val="00F30FA6"/>
    <w:pPr>
      <w:widowControl w:val="0"/>
      <w:spacing w:after="0" w:line="240" w:lineRule="auto"/>
      <w:ind w:left="472"/>
    </w:pPr>
    <w:rPr>
      <w:rFonts w:ascii="Calibri" w:eastAsia="Calibri" w:hAnsi="Calibri" w:cs="Calibri"/>
      <w:lang w:val="en-US"/>
    </w:rPr>
  </w:style>
  <w:style w:type="paragraph" w:customStyle="1" w:styleId="TableParagraph">
    <w:name w:val="Table Paragraph"/>
    <w:basedOn w:val="Normale1"/>
    <w:rsid w:val="00F30FA6"/>
    <w:pPr>
      <w:widowControl w:val="0"/>
      <w:spacing w:after="0" w:line="288" w:lineRule="exact"/>
      <w:ind w:left="67"/>
      <w:jc w:val="left"/>
    </w:pPr>
    <w:rPr>
      <w:rFonts w:ascii="Calibri" w:eastAsia="Calibri" w:hAnsi="Calibri" w:cs="Calibri"/>
      <w:lang w:val="en-US"/>
    </w:rPr>
  </w:style>
  <w:style w:type="paragraph" w:customStyle="1" w:styleId="TableContents">
    <w:name w:val="Table Contents"/>
    <w:basedOn w:val="Standard"/>
    <w:rsid w:val="00F30FA6"/>
    <w:pPr>
      <w:suppressLineNumbers/>
    </w:pPr>
  </w:style>
  <w:style w:type="paragraph" w:styleId="Testocommento">
    <w:name w:val="annotation text"/>
    <w:basedOn w:val="Normale1"/>
    <w:link w:val="TestocommentoCarattere"/>
    <w:uiPriority w:val="99"/>
    <w:rsid w:val="00F30FA6"/>
    <w:pPr>
      <w:spacing w:line="240" w:lineRule="auto"/>
    </w:pPr>
    <w:rPr>
      <w:sz w:val="20"/>
      <w:szCs w:val="20"/>
    </w:rPr>
  </w:style>
  <w:style w:type="character" w:customStyle="1" w:styleId="TestocommentoCarattere">
    <w:name w:val="Testo commento Carattere"/>
    <w:basedOn w:val="Carpredefinitoparagrafo"/>
    <w:link w:val="Testocommento"/>
    <w:uiPriority w:val="99"/>
    <w:rsid w:val="00F30FA6"/>
    <w:rPr>
      <w:rFonts w:ascii="Tw Cen MT" w:eastAsia="Tw Cen MT" w:hAnsi="Tw Cen MT" w:cs="Tw Cen MT"/>
      <w:kern w:val="3"/>
      <w:sz w:val="20"/>
      <w:szCs w:val="20"/>
      <w:lang w:eastAsia="zh-CN" w:bidi="hi-IN"/>
    </w:rPr>
  </w:style>
  <w:style w:type="paragraph" w:styleId="Soggettocommento">
    <w:name w:val="annotation subject"/>
    <w:basedOn w:val="Testocommento"/>
    <w:next w:val="Testocommento"/>
    <w:link w:val="SoggettocommentoCarattere"/>
    <w:rsid w:val="00F30FA6"/>
    <w:rPr>
      <w:b/>
      <w:bCs/>
    </w:rPr>
  </w:style>
  <w:style w:type="character" w:customStyle="1" w:styleId="SoggettocommentoCarattere">
    <w:name w:val="Soggetto commento Carattere"/>
    <w:basedOn w:val="TestocommentoCarattere"/>
    <w:link w:val="Soggettocommento"/>
    <w:rsid w:val="00F30FA6"/>
    <w:rPr>
      <w:rFonts w:ascii="Tw Cen MT" w:eastAsia="Tw Cen MT" w:hAnsi="Tw Cen MT" w:cs="Tw Cen MT"/>
      <w:b/>
      <w:bCs/>
      <w:kern w:val="3"/>
      <w:sz w:val="20"/>
      <w:szCs w:val="20"/>
      <w:lang w:eastAsia="zh-CN" w:bidi="hi-IN"/>
    </w:rPr>
  </w:style>
  <w:style w:type="paragraph" w:customStyle="1" w:styleId="Elenco1">
    <w:name w:val="Elenco1"/>
    <w:basedOn w:val="Textbody"/>
    <w:rsid w:val="00F30FA6"/>
  </w:style>
  <w:style w:type="paragraph" w:customStyle="1" w:styleId="Index">
    <w:name w:val="Index"/>
    <w:basedOn w:val="Standard"/>
    <w:rsid w:val="00F30FA6"/>
    <w:pPr>
      <w:suppressLineNumbers/>
    </w:pPr>
  </w:style>
  <w:style w:type="paragraph" w:customStyle="1" w:styleId="ContentsHeading">
    <w:name w:val="Contents Heading"/>
    <w:basedOn w:val="Heading"/>
    <w:rsid w:val="00F30FA6"/>
    <w:pPr>
      <w:suppressLineNumbers/>
    </w:pPr>
    <w:rPr>
      <w:b/>
      <w:bCs/>
      <w:sz w:val="32"/>
      <w:szCs w:val="32"/>
    </w:rPr>
  </w:style>
  <w:style w:type="paragraph" w:customStyle="1" w:styleId="Footnote">
    <w:name w:val="Footnote"/>
    <w:basedOn w:val="Standard"/>
    <w:rsid w:val="00F30FA6"/>
  </w:style>
  <w:style w:type="character" w:styleId="Rimandocommento">
    <w:name w:val="annotation reference"/>
    <w:basedOn w:val="Carpredefinitoparagrafo1"/>
    <w:uiPriority w:val="99"/>
    <w:rsid w:val="00F30FA6"/>
    <w:rPr>
      <w:sz w:val="16"/>
      <w:szCs w:val="16"/>
    </w:rPr>
  </w:style>
  <w:style w:type="character" w:customStyle="1" w:styleId="FootnoteTextChar">
    <w:name w:val="Footnote Text Char"/>
    <w:basedOn w:val="Carpredefinitoparagrafo1"/>
    <w:rsid w:val="00F30FA6"/>
    <w:rPr>
      <w:rFonts w:ascii="Times New Roman" w:eastAsia="Times New Roman" w:hAnsi="Times New Roman" w:cs="Times New Roman"/>
      <w:sz w:val="20"/>
      <w:szCs w:val="20"/>
      <w:lang w:eastAsia="it-IT"/>
    </w:rPr>
  </w:style>
  <w:style w:type="character" w:customStyle="1" w:styleId="Rimandonotaapidipagina1">
    <w:name w:val="Rimando nota a piè di pagina1"/>
    <w:basedOn w:val="Carpredefinitoparagrafo1"/>
    <w:rsid w:val="00F30FA6"/>
    <w:rPr>
      <w:position w:val="0"/>
      <w:vertAlign w:val="superscript"/>
    </w:rPr>
  </w:style>
  <w:style w:type="character" w:customStyle="1" w:styleId="BalloonTextChar">
    <w:name w:val="Balloon Text Char"/>
    <w:basedOn w:val="Carpredefinitoparagrafo1"/>
    <w:rsid w:val="00F30FA6"/>
    <w:rPr>
      <w:rFonts w:ascii="Tahoma" w:eastAsia="Tahoma" w:hAnsi="Tahoma" w:cs="Tahoma"/>
      <w:sz w:val="16"/>
      <w:szCs w:val="16"/>
    </w:rPr>
  </w:style>
  <w:style w:type="character" w:customStyle="1" w:styleId="Collegamentoipertestuale1">
    <w:name w:val="Collegamento ipertestuale1"/>
    <w:basedOn w:val="Carpredefinitoparagrafo1"/>
    <w:rsid w:val="00F30FA6"/>
    <w:rPr>
      <w:color w:val="0563C1"/>
      <w:u w:val="single"/>
    </w:rPr>
  </w:style>
  <w:style w:type="character" w:customStyle="1" w:styleId="Heading1Char">
    <w:name w:val="Heading 1 Char"/>
    <w:basedOn w:val="Carpredefinitoparagrafo1"/>
    <w:rsid w:val="00F30FA6"/>
    <w:rPr>
      <w:rFonts w:ascii="Tw Cen MT" w:eastAsia="Times New Roman" w:hAnsi="Tw Cen MT" w:cs="Times New Roman"/>
      <w:b/>
      <w:bCs/>
      <w:color w:val="92D050"/>
      <w:sz w:val="32"/>
      <w:szCs w:val="28"/>
    </w:rPr>
  </w:style>
  <w:style w:type="character" w:customStyle="1" w:styleId="Heading2Char">
    <w:name w:val="Heading 2 Char"/>
    <w:basedOn w:val="Carpredefinitoparagrafo1"/>
    <w:rsid w:val="00F30FA6"/>
    <w:rPr>
      <w:rFonts w:ascii="Cambria" w:eastAsia="Times New Roman" w:hAnsi="Cambria" w:cs="Times New Roman"/>
      <w:b/>
      <w:bCs/>
      <w:color w:val="4F81BD"/>
      <w:sz w:val="26"/>
      <w:szCs w:val="26"/>
    </w:rPr>
  </w:style>
  <w:style w:type="character" w:customStyle="1" w:styleId="Heading3Char">
    <w:name w:val="Heading 3 Char"/>
    <w:basedOn w:val="Carpredefinitoparagrafo1"/>
    <w:rsid w:val="00F30FA6"/>
    <w:rPr>
      <w:rFonts w:ascii="Tw Cen MT" w:eastAsia="Times New Roman" w:hAnsi="Tw Cen MT" w:cs="Times New Roman"/>
      <w:b/>
      <w:bCs/>
      <w:iCs/>
      <w:sz w:val="28"/>
    </w:rPr>
  </w:style>
  <w:style w:type="character" w:customStyle="1" w:styleId="Heading4Char">
    <w:name w:val="Heading 4 Char"/>
    <w:basedOn w:val="Carpredefinitoparagrafo1"/>
    <w:rsid w:val="00F30FA6"/>
    <w:rPr>
      <w:rFonts w:ascii="Cambria" w:eastAsia="Times New Roman" w:hAnsi="Cambria" w:cs="Times New Roman"/>
      <w:bCs/>
      <w:i/>
      <w:iCs/>
      <w:color w:val="000000"/>
      <w:u w:val="single"/>
    </w:rPr>
  </w:style>
  <w:style w:type="character" w:customStyle="1" w:styleId="Heading5Char">
    <w:name w:val="Heading 5 Char"/>
    <w:basedOn w:val="Carpredefinitoparagrafo1"/>
    <w:rsid w:val="00F30FA6"/>
    <w:rPr>
      <w:rFonts w:ascii="Cambria" w:eastAsia="Times New Roman" w:hAnsi="Cambria" w:cs="Times New Roman"/>
      <w:color w:val="243F60"/>
      <w:u w:val="single"/>
    </w:rPr>
  </w:style>
  <w:style w:type="character" w:customStyle="1" w:styleId="Heading6Char">
    <w:name w:val="Heading 6 Char"/>
    <w:basedOn w:val="Carpredefinitoparagrafo1"/>
    <w:rsid w:val="00F30FA6"/>
    <w:rPr>
      <w:rFonts w:ascii="Cambria" w:eastAsia="Times New Roman" w:hAnsi="Cambria" w:cs="Times New Roman"/>
      <w:i/>
      <w:iCs/>
      <w:color w:val="243F60"/>
    </w:rPr>
  </w:style>
  <w:style w:type="character" w:customStyle="1" w:styleId="Heading7Char">
    <w:name w:val="Heading 7 Char"/>
    <w:basedOn w:val="Carpredefinitoparagrafo1"/>
    <w:rsid w:val="00F30FA6"/>
    <w:rPr>
      <w:rFonts w:ascii="Cambria" w:eastAsia="Times New Roman" w:hAnsi="Cambria" w:cs="Times New Roman"/>
      <w:i/>
      <w:iCs/>
      <w:color w:val="404040"/>
    </w:rPr>
  </w:style>
  <w:style w:type="character" w:customStyle="1" w:styleId="Heading8Char">
    <w:name w:val="Heading 8 Char"/>
    <w:basedOn w:val="Carpredefinitoparagrafo1"/>
    <w:rsid w:val="00F30FA6"/>
    <w:rPr>
      <w:rFonts w:ascii="Cambria" w:eastAsia="Times New Roman" w:hAnsi="Cambria" w:cs="Times New Roman"/>
      <w:color w:val="404040"/>
      <w:sz w:val="20"/>
      <w:szCs w:val="20"/>
    </w:rPr>
  </w:style>
  <w:style w:type="character" w:customStyle="1" w:styleId="Heading9Char">
    <w:name w:val="Heading 9 Char"/>
    <w:basedOn w:val="Carpredefinitoparagrafo1"/>
    <w:rsid w:val="00F30FA6"/>
    <w:rPr>
      <w:rFonts w:ascii="Cambria" w:eastAsia="Times New Roman" w:hAnsi="Cambria" w:cs="Times New Roman"/>
      <w:i/>
      <w:iCs/>
      <w:color w:val="404040"/>
      <w:sz w:val="20"/>
      <w:szCs w:val="20"/>
    </w:rPr>
  </w:style>
  <w:style w:type="character" w:customStyle="1" w:styleId="HeaderChar">
    <w:name w:val="Header Char"/>
    <w:basedOn w:val="Carpredefinitoparagrafo1"/>
    <w:rsid w:val="00F30FA6"/>
  </w:style>
  <w:style w:type="character" w:customStyle="1" w:styleId="FooterChar">
    <w:name w:val="Footer Char"/>
    <w:basedOn w:val="Carpredefinitoparagrafo1"/>
    <w:rsid w:val="00F30FA6"/>
  </w:style>
  <w:style w:type="character" w:customStyle="1" w:styleId="longtext">
    <w:name w:val="long_text"/>
    <w:basedOn w:val="Carpredefinitoparagrafo1"/>
    <w:rsid w:val="00F30FA6"/>
  </w:style>
  <w:style w:type="character" w:customStyle="1" w:styleId="Rimandocommento1">
    <w:name w:val="Rimando commento1"/>
    <w:basedOn w:val="Carpredefinitoparagrafo1"/>
    <w:rsid w:val="00F30FA6"/>
    <w:rPr>
      <w:sz w:val="16"/>
      <w:szCs w:val="16"/>
    </w:rPr>
  </w:style>
  <w:style w:type="character" w:customStyle="1" w:styleId="CommentTextChar">
    <w:name w:val="Comment Text Char"/>
    <w:basedOn w:val="Carpredefinitoparagrafo1"/>
    <w:rsid w:val="00F30FA6"/>
    <w:rPr>
      <w:sz w:val="20"/>
      <w:szCs w:val="20"/>
    </w:rPr>
  </w:style>
  <w:style w:type="character" w:customStyle="1" w:styleId="CommentSubjectChar">
    <w:name w:val="Comment Subject Char"/>
    <w:basedOn w:val="CommentTextChar"/>
    <w:rsid w:val="00F30FA6"/>
    <w:rPr>
      <w:b/>
      <w:bCs/>
      <w:sz w:val="20"/>
      <w:szCs w:val="20"/>
    </w:rPr>
  </w:style>
  <w:style w:type="character" w:customStyle="1" w:styleId="corsivo">
    <w:name w:val="corsivo"/>
    <w:basedOn w:val="Carpredefinitoparagrafo1"/>
    <w:rsid w:val="00F30FA6"/>
  </w:style>
  <w:style w:type="character" w:customStyle="1" w:styleId="SubtitleChar">
    <w:name w:val="Subtitle Char"/>
    <w:basedOn w:val="Carpredefinitoparagrafo1"/>
    <w:rsid w:val="00F30FA6"/>
    <w:rPr>
      <w:rFonts w:ascii="Cambria" w:eastAsia="Times New Roman" w:hAnsi="Cambria" w:cs="Times New Roman"/>
      <w:b/>
      <w:i/>
      <w:iCs/>
      <w:color w:val="4F81BD"/>
      <w:spacing w:val="15"/>
      <w:szCs w:val="24"/>
    </w:rPr>
  </w:style>
  <w:style w:type="character" w:customStyle="1" w:styleId="Enfasiintensa1">
    <w:name w:val="Enfasi intensa1"/>
    <w:basedOn w:val="Carpredefinitoparagrafo1"/>
    <w:rsid w:val="00F30FA6"/>
    <w:rPr>
      <w:b/>
      <w:bCs/>
      <w:i/>
      <w:iCs/>
      <w:color w:val="4F81BD"/>
    </w:rPr>
  </w:style>
  <w:style w:type="character" w:customStyle="1" w:styleId="Collegamentovisitato1">
    <w:name w:val="Collegamento visitato1"/>
    <w:basedOn w:val="Carpredefinitoparagrafo1"/>
    <w:rsid w:val="00F30FA6"/>
    <w:rPr>
      <w:color w:val="800080"/>
      <w:u w:val="single"/>
    </w:rPr>
  </w:style>
  <w:style w:type="character" w:customStyle="1" w:styleId="PlainTextChar">
    <w:name w:val="Plain Text Char"/>
    <w:basedOn w:val="Carpredefinitoparagrafo1"/>
    <w:rsid w:val="00F30FA6"/>
    <w:rPr>
      <w:rFonts w:ascii="Calibri" w:eastAsia="Calibri" w:hAnsi="Calibri" w:cs="Calibri"/>
      <w:szCs w:val="21"/>
    </w:rPr>
  </w:style>
  <w:style w:type="character" w:customStyle="1" w:styleId="EndnoteTextChar">
    <w:name w:val="Endnote Text Char"/>
    <w:basedOn w:val="Carpredefinitoparagrafo1"/>
    <w:rsid w:val="00F30FA6"/>
    <w:rPr>
      <w:sz w:val="20"/>
      <w:szCs w:val="20"/>
    </w:rPr>
  </w:style>
  <w:style w:type="character" w:customStyle="1" w:styleId="Rimandonotadichiusura1">
    <w:name w:val="Rimando nota di chiusura1"/>
    <w:basedOn w:val="Carpredefinitoparagrafo1"/>
    <w:rsid w:val="00F30FA6"/>
    <w:rPr>
      <w:position w:val="0"/>
      <w:vertAlign w:val="superscript"/>
    </w:rPr>
  </w:style>
  <w:style w:type="character" w:customStyle="1" w:styleId="Enfasigrassetto1">
    <w:name w:val="Enfasi (grassetto)1"/>
    <w:basedOn w:val="Carpredefinitoparagrafo1"/>
    <w:rsid w:val="00F30FA6"/>
    <w:rPr>
      <w:b/>
      <w:bCs/>
    </w:rPr>
  </w:style>
  <w:style w:type="character" w:customStyle="1" w:styleId="st">
    <w:name w:val="st"/>
    <w:basedOn w:val="Carpredefinitoparagrafo1"/>
    <w:rsid w:val="00F30FA6"/>
  </w:style>
  <w:style w:type="character" w:customStyle="1" w:styleId="apple-converted-space">
    <w:name w:val="apple-converted-space"/>
    <w:basedOn w:val="Carpredefinitoparagrafo1"/>
    <w:rsid w:val="00F30FA6"/>
  </w:style>
  <w:style w:type="character" w:customStyle="1" w:styleId="CitazioneHTML1">
    <w:name w:val="Citazione HTML1"/>
    <w:basedOn w:val="Carpredefinitoparagrafo1"/>
    <w:rsid w:val="00F30FA6"/>
    <w:rPr>
      <w:i/>
      <w:iCs/>
    </w:rPr>
  </w:style>
  <w:style w:type="character" w:customStyle="1" w:styleId="Testosegnaposto1">
    <w:name w:val="Testo segnaposto1"/>
    <w:basedOn w:val="Carpredefinitoparagrafo1"/>
    <w:rsid w:val="00F30FA6"/>
    <w:rPr>
      <w:color w:val="808080"/>
    </w:rPr>
  </w:style>
  <w:style w:type="character" w:customStyle="1" w:styleId="Appendice1Char">
    <w:name w:val="Appendice 1 Char"/>
    <w:basedOn w:val="Heading1Char"/>
    <w:rsid w:val="00F30FA6"/>
    <w:rPr>
      <w:rFonts w:ascii="Cambria" w:eastAsia="Times New Roman" w:hAnsi="Cambria" w:cs="Times New Roman"/>
      <w:b/>
      <w:bCs/>
      <w:color w:val="365F91"/>
      <w:sz w:val="28"/>
      <w:szCs w:val="28"/>
    </w:rPr>
  </w:style>
  <w:style w:type="character" w:customStyle="1" w:styleId="Appendice2Char">
    <w:name w:val="Appendice 2 Char"/>
    <w:basedOn w:val="Heading2Char"/>
    <w:rsid w:val="00F30FA6"/>
    <w:rPr>
      <w:rFonts w:ascii="Cambria" w:eastAsia="Times New Roman" w:hAnsi="Cambria" w:cs="Times New Roman"/>
      <w:b/>
      <w:bCs/>
      <w:color w:val="4F81BD"/>
      <w:sz w:val="26"/>
      <w:szCs w:val="26"/>
    </w:rPr>
  </w:style>
  <w:style w:type="character" w:customStyle="1" w:styleId="App1Char">
    <w:name w:val="App 1 Char"/>
    <w:basedOn w:val="Heading1Char"/>
    <w:rsid w:val="00F30FA6"/>
    <w:rPr>
      <w:rFonts w:ascii="Tw Cen MT" w:eastAsia="Times New Roman" w:hAnsi="Tw Cen MT" w:cs="Times New Roman"/>
      <w:b/>
      <w:bCs/>
      <w:color w:val="92D050"/>
      <w:sz w:val="32"/>
      <w:szCs w:val="28"/>
    </w:rPr>
  </w:style>
  <w:style w:type="character" w:customStyle="1" w:styleId="App2Char">
    <w:name w:val="App 2 Char"/>
    <w:basedOn w:val="Heading2Char"/>
    <w:rsid w:val="00F30FA6"/>
    <w:rPr>
      <w:rFonts w:ascii="Cambria" w:eastAsia="Times New Roman" w:hAnsi="Cambria" w:cs="Times New Roman"/>
      <w:b/>
      <w:bCs/>
      <w:color w:val="4F81BD"/>
      <w:sz w:val="26"/>
      <w:szCs w:val="26"/>
    </w:rPr>
  </w:style>
  <w:style w:type="character" w:customStyle="1" w:styleId="App3Char">
    <w:name w:val="App 3 Char"/>
    <w:basedOn w:val="Heading3Char"/>
    <w:rsid w:val="00F30FA6"/>
    <w:rPr>
      <w:rFonts w:ascii="Cambria" w:eastAsia="Times New Roman" w:hAnsi="Cambria" w:cs="Times New Roman"/>
      <w:b/>
      <w:bCs/>
      <w:i w:val="0"/>
      <w:iCs/>
      <w:color w:val="4F81BD"/>
      <w:sz w:val="28"/>
    </w:rPr>
  </w:style>
  <w:style w:type="character" w:customStyle="1" w:styleId="HTMLPreformattedChar">
    <w:name w:val="HTML Preformatted Char"/>
    <w:basedOn w:val="Carpredefinitoparagrafo1"/>
    <w:rsid w:val="00F30FA6"/>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basedOn w:val="Carpredefinitoparagrafo1"/>
    <w:rsid w:val="00F30FA6"/>
    <w:rPr>
      <w:rFonts w:ascii="Arial" w:eastAsia="Times New Roman" w:hAnsi="Arial" w:cs="Times New Roman"/>
      <w:b/>
      <w:bCs/>
      <w:szCs w:val="20"/>
      <w:lang w:val="ru-RU" w:eastAsia="it-IT"/>
    </w:rPr>
  </w:style>
  <w:style w:type="character" w:customStyle="1" w:styleId="Enfasicorsivo1">
    <w:name w:val="Enfasi (corsivo)1"/>
    <w:basedOn w:val="Carpredefinitoparagrafo1"/>
    <w:rsid w:val="00F30FA6"/>
    <w:rPr>
      <w:i/>
      <w:iCs/>
    </w:rPr>
  </w:style>
  <w:style w:type="character" w:customStyle="1" w:styleId="StileFiguraCarattere">
    <w:name w:val="Stile Figura Carattere"/>
    <w:rsid w:val="00F30FA6"/>
    <w:rPr>
      <w:rFonts w:ascii="Calibri" w:eastAsia="Times New Roman" w:hAnsi="Calibri" w:cs="Times New Roman"/>
      <w:i/>
      <w:sz w:val="18"/>
      <w:szCs w:val="20"/>
      <w:lang w:val="en-US"/>
    </w:rPr>
  </w:style>
  <w:style w:type="character" w:customStyle="1" w:styleId="BodyTextChar">
    <w:name w:val="Body Text Char"/>
    <w:basedOn w:val="Carpredefinitoparagrafo1"/>
    <w:rsid w:val="00F30FA6"/>
    <w:rPr>
      <w:rFonts w:ascii="Calibri" w:eastAsia="Calibri" w:hAnsi="Calibri" w:cs="Calibri"/>
      <w:sz w:val="24"/>
      <w:szCs w:val="24"/>
      <w:lang w:val="en-US"/>
    </w:rPr>
  </w:style>
  <w:style w:type="character" w:customStyle="1" w:styleId="CommentTextChar1">
    <w:name w:val="Comment Text Char1"/>
    <w:basedOn w:val="Carpredefinitoparagrafo1"/>
    <w:rsid w:val="00F30FA6"/>
    <w:rPr>
      <w:rFonts w:ascii="Tw Cen MT" w:eastAsia="Tw Cen MT" w:hAnsi="Tw Cen MT" w:cs="Tw Cen MT"/>
      <w:sz w:val="20"/>
      <w:szCs w:val="20"/>
    </w:rPr>
  </w:style>
  <w:style w:type="character" w:customStyle="1" w:styleId="CommentSubjectChar1">
    <w:name w:val="Comment Subject Char1"/>
    <w:basedOn w:val="CommentTextChar1"/>
    <w:rsid w:val="00F30FA6"/>
    <w:rPr>
      <w:rFonts w:ascii="Tw Cen MT" w:eastAsia="Tw Cen MT" w:hAnsi="Tw Cen MT" w:cs="Tw Cen MT"/>
      <w:b/>
      <w:bCs/>
      <w:sz w:val="20"/>
      <w:szCs w:val="20"/>
    </w:rPr>
  </w:style>
  <w:style w:type="character" w:customStyle="1" w:styleId="BalloonTextChar1">
    <w:name w:val="Balloon Text Char1"/>
    <w:basedOn w:val="Carpredefinitoparagrafo1"/>
    <w:rsid w:val="00F30FA6"/>
    <w:rPr>
      <w:rFonts w:ascii="Segoe UI" w:eastAsia="Tw Cen MT" w:hAnsi="Segoe UI" w:cs="Segoe UI"/>
      <w:sz w:val="18"/>
      <w:szCs w:val="18"/>
    </w:rPr>
  </w:style>
  <w:style w:type="character" w:customStyle="1" w:styleId="FootnoteSymbol">
    <w:name w:val="Footnote Symbol"/>
    <w:rsid w:val="00F30FA6"/>
  </w:style>
  <w:style w:type="character" w:customStyle="1" w:styleId="EndnoteSymbol">
    <w:name w:val="Endnote Symbol"/>
    <w:rsid w:val="00F30FA6"/>
  </w:style>
  <w:style w:type="character" w:customStyle="1" w:styleId="Internetlink">
    <w:name w:val="Internet link"/>
    <w:rsid w:val="00F30FA6"/>
    <w:rPr>
      <w:color w:val="000080"/>
      <w:u w:val="single"/>
    </w:rPr>
  </w:style>
  <w:style w:type="character" w:customStyle="1" w:styleId="BulletSymbols">
    <w:name w:val="Bullet Symbols"/>
    <w:rsid w:val="00F30FA6"/>
    <w:rPr>
      <w:rFonts w:ascii="OpenSymbol" w:eastAsia="OpenSymbol" w:hAnsi="OpenSymbol" w:cs="OpenSymbol"/>
    </w:rPr>
  </w:style>
  <w:style w:type="character" w:customStyle="1" w:styleId="Footnoteanchor">
    <w:name w:val="Footnote anchor"/>
    <w:rsid w:val="00F30FA6"/>
    <w:rPr>
      <w:position w:val="0"/>
      <w:vertAlign w:val="superscript"/>
    </w:rPr>
  </w:style>
  <w:style w:type="character" w:customStyle="1" w:styleId="Carpredefinitoparagrafo2">
    <w:name w:val="Car. predefinito paragrafo2"/>
    <w:rsid w:val="00F30FA6"/>
  </w:style>
  <w:style w:type="character" w:customStyle="1" w:styleId="DefaultParagraphFont-a3405b5">
    <w:name w:val="Default Paragraph Font-a3405b5"/>
    <w:rsid w:val="00F30FA6"/>
  </w:style>
  <w:style w:type="character" w:customStyle="1" w:styleId="DefaultParagraphFont-adadc75">
    <w:name w:val="Default Paragraph Font-adadc75"/>
    <w:rsid w:val="00F30FA6"/>
  </w:style>
  <w:style w:type="character" w:customStyle="1" w:styleId="WWCharLFO1LVL2">
    <w:name w:val="WW_CharLFO1LVL2"/>
    <w:rsid w:val="00F30FA6"/>
    <w:rPr>
      <w:rFonts w:ascii="Courier New" w:eastAsia="Courier New" w:hAnsi="Courier New" w:cs="Courier New"/>
    </w:rPr>
  </w:style>
  <w:style w:type="character" w:customStyle="1" w:styleId="DefaultParagraphFont-acba57b">
    <w:name w:val="Default Paragraph Font-acba57b"/>
    <w:rsid w:val="00F30FA6"/>
  </w:style>
  <w:style w:type="character" w:customStyle="1" w:styleId="DefaultParagraphFont-a1f1f55">
    <w:name w:val="Default Paragraph Font-a1f1f55"/>
    <w:rsid w:val="00F30FA6"/>
  </w:style>
  <w:style w:type="character" w:customStyle="1" w:styleId="DefaultParagraphFont-a241ef3">
    <w:name w:val="Default Paragraph Font-a241ef3"/>
    <w:rsid w:val="00F30FA6"/>
  </w:style>
  <w:style w:type="character" w:customStyle="1" w:styleId="DefaultParagraphFont-a7ba75c">
    <w:name w:val="Default Paragraph Font-a7ba75c"/>
    <w:rsid w:val="00F30FA6"/>
  </w:style>
  <w:style w:type="character" w:customStyle="1" w:styleId="Carpredefinitoparagrafo-ad5b92e">
    <w:name w:val="Car. predefinito paragrafo-ad5b92e"/>
    <w:rsid w:val="00F30FA6"/>
  </w:style>
  <w:style w:type="paragraph" w:customStyle="1" w:styleId="Normale-ad0772b">
    <w:name w:val="Normale-ad0772b"/>
    <w:rsid w:val="00F30FA6"/>
    <w:pPr>
      <w:suppressAutoHyphens/>
      <w:autoSpaceDN w:val="0"/>
      <w:spacing w:line="300" w:lineRule="exact"/>
      <w:jc w:val="both"/>
      <w:textAlignment w:val="baseline"/>
    </w:pPr>
    <w:rPr>
      <w:rFonts w:ascii="Tw Cen MT" w:eastAsia="Tw Cen MT" w:hAnsi="Tw Cen MT" w:cs="Tw Cen MT"/>
      <w:kern w:val="3"/>
      <w:sz w:val="24"/>
      <w:szCs w:val="24"/>
      <w:lang w:eastAsia="zh-CN" w:bidi="hi-IN"/>
    </w:rPr>
  </w:style>
  <w:style w:type="character" w:customStyle="1" w:styleId="Carpredefinitoparagrafo-a899c49">
    <w:name w:val="Car. predefinito paragrafo-a899c49"/>
    <w:rsid w:val="00F30FA6"/>
  </w:style>
  <w:style w:type="character" w:customStyle="1" w:styleId="Internetlink1">
    <w:name w:val="Internet link1"/>
    <w:rsid w:val="00F30FA6"/>
    <w:rPr>
      <w:color w:val="000080"/>
      <w:u w:val="single"/>
    </w:rPr>
  </w:style>
  <w:style w:type="character" w:customStyle="1" w:styleId="Carpredefinitoparagrafo-adf1d9e">
    <w:name w:val="Car. predefinito paragrafo-adf1d9e"/>
    <w:rsid w:val="00F30FA6"/>
  </w:style>
  <w:style w:type="character" w:customStyle="1" w:styleId="Carpredefinitoparagrafo-a21e0fd">
    <w:name w:val="Car. predefinito paragrafo-a21e0fd"/>
    <w:rsid w:val="00F30FA6"/>
  </w:style>
  <w:style w:type="character" w:customStyle="1" w:styleId="Carpredefinitoparagrafo-a81865d">
    <w:name w:val="Car. predefinito paragrafo-a81865d"/>
    <w:rsid w:val="00F30FA6"/>
  </w:style>
  <w:style w:type="character" w:customStyle="1" w:styleId="Carpredefinitoparagrafo-aad4786">
    <w:name w:val="Car. predefinito paragrafo-aad4786"/>
    <w:rsid w:val="00F30FA6"/>
  </w:style>
  <w:style w:type="character" w:customStyle="1" w:styleId="Carpredefinitoparagrafo-aae72b9">
    <w:name w:val="Car. predefinito paragrafo-aae72b9"/>
    <w:rsid w:val="00F30FA6"/>
  </w:style>
  <w:style w:type="character" w:customStyle="1" w:styleId="Carpredefinitoparagrafo-a51d378">
    <w:name w:val="Car. predefinito paragrafo-a51d378"/>
    <w:rsid w:val="00F30FA6"/>
  </w:style>
  <w:style w:type="character" w:customStyle="1" w:styleId="Carpredefinitoparagrafo-a7247be">
    <w:name w:val="Car. predefinito paragrafo-a7247be"/>
    <w:rsid w:val="00F30FA6"/>
  </w:style>
  <w:style w:type="character" w:customStyle="1" w:styleId="Carpredefinitoparagrafo-a96c1cf">
    <w:name w:val="Car. predefinito paragrafo-a96c1cf"/>
    <w:rsid w:val="00F30FA6"/>
  </w:style>
  <w:style w:type="character" w:customStyle="1" w:styleId="Carpredefinitoparagrafo-a027e5a">
    <w:name w:val="Car. predefinito paragrafo-a027e5a"/>
    <w:rsid w:val="00F30FA6"/>
  </w:style>
  <w:style w:type="character" w:customStyle="1" w:styleId="Carpredefinitoparagrafo-a778d7d">
    <w:name w:val="Car. predefinito paragrafo-a778d7d"/>
    <w:rsid w:val="00F30FA6"/>
  </w:style>
  <w:style w:type="character" w:customStyle="1" w:styleId="Internetlink-a9a0bb1">
    <w:name w:val="Internet link-a9a0bb1"/>
    <w:rsid w:val="00F30FA6"/>
    <w:rPr>
      <w:color w:val="000080"/>
      <w:u w:val="single"/>
    </w:rPr>
  </w:style>
  <w:style w:type="character" w:customStyle="1" w:styleId="Carpredefinitoparagrafo-aec38a6">
    <w:name w:val="Car. predefinito paragrafo-aec38a6"/>
    <w:rsid w:val="00F30FA6"/>
  </w:style>
  <w:style w:type="character" w:customStyle="1" w:styleId="Carpredefinitoparagrafo-a1dfe62">
    <w:name w:val="Car. predefinito paragrafo-a1dfe62"/>
    <w:rsid w:val="00F30FA6"/>
  </w:style>
  <w:style w:type="character" w:customStyle="1" w:styleId="Carpredefinitoparagrafo-aeb7da4">
    <w:name w:val="Car. predefinito paragrafo-aeb7da4"/>
    <w:rsid w:val="00F30FA6"/>
  </w:style>
  <w:style w:type="paragraph" w:customStyle="1" w:styleId="Testonotaapidipagina2">
    <w:name w:val="Testo nota a piè di pagina2"/>
    <w:basedOn w:val="Normale-ad0772b"/>
    <w:rsid w:val="00F30FA6"/>
    <w:pPr>
      <w:spacing w:after="0" w:line="240" w:lineRule="auto"/>
    </w:pPr>
    <w:rPr>
      <w:sz w:val="20"/>
      <w:szCs w:val="20"/>
    </w:rPr>
  </w:style>
  <w:style w:type="character" w:customStyle="1" w:styleId="Carpredefinitoparagrafo-ac2eb10">
    <w:name w:val="Car. predefinito paragrafo-ac2eb10"/>
    <w:rsid w:val="00F30FA6"/>
  </w:style>
  <w:style w:type="character" w:customStyle="1" w:styleId="Carpredefinitoparagrafo-acfb991">
    <w:name w:val="Car. predefinito paragrafo-acfb991"/>
    <w:rsid w:val="00F30FA6"/>
  </w:style>
  <w:style w:type="paragraph" w:customStyle="1" w:styleId="Testonotaapidipagina-afee28a">
    <w:name w:val="Testo nota a piè di pagina-afee28a"/>
    <w:basedOn w:val="Normale-ad0772b"/>
    <w:rsid w:val="00F30FA6"/>
    <w:pPr>
      <w:spacing w:after="0" w:line="240" w:lineRule="auto"/>
    </w:pPr>
    <w:rPr>
      <w:sz w:val="20"/>
      <w:szCs w:val="20"/>
    </w:rPr>
  </w:style>
  <w:style w:type="character" w:customStyle="1" w:styleId="Carpredefinitoparagrafo-a616d66">
    <w:name w:val="Car. predefinito paragrafo-a616d66"/>
    <w:rsid w:val="00F30FA6"/>
  </w:style>
  <w:style w:type="character" w:customStyle="1" w:styleId="Carpredefinitoparagrafo-a403376">
    <w:name w:val="Car. predefinito paragrafo-a403376"/>
    <w:rsid w:val="00F30FA6"/>
  </w:style>
  <w:style w:type="character" w:customStyle="1" w:styleId="Carpredefinitoparagrafo-a95ccad">
    <w:name w:val="Car. predefinito paragrafo-a95ccad"/>
    <w:rsid w:val="00F30FA6"/>
  </w:style>
  <w:style w:type="character" w:customStyle="1" w:styleId="Internetlink-a0bcb7e">
    <w:name w:val="Internet link-a0bcb7e"/>
    <w:rsid w:val="00F30FA6"/>
    <w:rPr>
      <w:color w:val="000080"/>
      <w:u w:val="single"/>
    </w:rPr>
  </w:style>
  <w:style w:type="character" w:customStyle="1" w:styleId="Carpredefinitoparagrafo-a070175">
    <w:name w:val="Car. predefinito paragrafo-a070175"/>
    <w:rsid w:val="00F30FA6"/>
  </w:style>
  <w:style w:type="character" w:customStyle="1" w:styleId="DefaultParagraphFont-a250a5d">
    <w:name w:val="Default Paragraph Font-a250a5d"/>
    <w:rsid w:val="00F30FA6"/>
  </w:style>
  <w:style w:type="character" w:customStyle="1" w:styleId="Carpredefinitoparagrafo-a20dc67">
    <w:name w:val="Car. predefinito paragrafo-a20dc67"/>
    <w:rsid w:val="00F30FA6"/>
  </w:style>
  <w:style w:type="character" w:customStyle="1" w:styleId="DefaultParagraphFont-ac4b109">
    <w:name w:val="Default Paragraph Font-ac4b109"/>
    <w:rsid w:val="00F30FA6"/>
  </w:style>
  <w:style w:type="character" w:customStyle="1" w:styleId="Carpredefinitoparagrafo-a357b5a">
    <w:name w:val="Car. predefinito paragrafo-a357b5a"/>
    <w:rsid w:val="00F30FA6"/>
  </w:style>
  <w:style w:type="character" w:customStyle="1" w:styleId="Carpredefinitoparagrafo-af29062">
    <w:name w:val="Car. predefinito paragrafo-af29062"/>
    <w:rsid w:val="00F30FA6"/>
  </w:style>
  <w:style w:type="character" w:customStyle="1" w:styleId="Carpredefinitoparagrafo-a1f6e24">
    <w:name w:val="Car. predefinito paragrafo-a1f6e24"/>
    <w:rsid w:val="00F30FA6"/>
  </w:style>
  <w:style w:type="character" w:customStyle="1" w:styleId="Carpredefinitoparagrafo-a7be15c">
    <w:name w:val="Car. predefinito paragrafo-a7be15c"/>
    <w:rsid w:val="00F30FA6"/>
  </w:style>
  <w:style w:type="character" w:customStyle="1" w:styleId="Carpredefinitoparagrafo-a0a50c9">
    <w:name w:val="Car. predefinito paragrafo-a0a50c9"/>
    <w:rsid w:val="00F30FA6"/>
  </w:style>
  <w:style w:type="character" w:customStyle="1" w:styleId="Carpredefinitoparagrafo-a12c578">
    <w:name w:val="Car. predefinito paragrafo-a12c578"/>
    <w:rsid w:val="00F30FA6"/>
  </w:style>
  <w:style w:type="character" w:customStyle="1" w:styleId="Carpredefinitoparagrafo-a5c6594">
    <w:name w:val="Car. predefinito paragrafo-a5c6594"/>
    <w:rsid w:val="00F30FA6"/>
  </w:style>
  <w:style w:type="character" w:customStyle="1" w:styleId="Carpredefinitoparagrafo-a9d10e4">
    <w:name w:val="Car. predefinito paragrafo-a9d10e4"/>
    <w:rsid w:val="00F30FA6"/>
  </w:style>
  <w:style w:type="character" w:customStyle="1" w:styleId="Carpredefinitoparagrafo-acb0a30">
    <w:name w:val="Car. predefinito paragrafo-acb0a30"/>
    <w:rsid w:val="00F30FA6"/>
  </w:style>
  <w:style w:type="character" w:customStyle="1" w:styleId="Carpredefinitoparagrafo-a8806e2">
    <w:name w:val="Car. predefinito paragrafo-a8806e2"/>
    <w:rsid w:val="00F30FA6"/>
  </w:style>
  <w:style w:type="character" w:customStyle="1" w:styleId="Carpredefinitoparagrafo-a16371c">
    <w:name w:val="Car. predefinito paragrafo-a16371c"/>
    <w:rsid w:val="00F30FA6"/>
  </w:style>
  <w:style w:type="character" w:customStyle="1" w:styleId="Carpredefinitoparagrafo-a3e4a75">
    <w:name w:val="Car. predefinito paragrafo-a3e4a75"/>
    <w:rsid w:val="00F30FA6"/>
  </w:style>
  <w:style w:type="character" w:customStyle="1" w:styleId="Carpredefinitoparagrafo-afe4ab1">
    <w:name w:val="Car. predefinito paragrafo-afe4ab1"/>
    <w:rsid w:val="00F30FA6"/>
  </w:style>
  <w:style w:type="character" w:customStyle="1" w:styleId="Carpredefinitoparagrafo-a2e629e">
    <w:name w:val="Car. predefinito paragrafo-a2e629e"/>
    <w:rsid w:val="00F30FA6"/>
  </w:style>
  <w:style w:type="character" w:customStyle="1" w:styleId="Carpredefinitoparagrafo-a098e6b">
    <w:name w:val="Car. predefinito paragrafo-a098e6b"/>
    <w:rsid w:val="00F30FA6"/>
  </w:style>
  <w:style w:type="character" w:customStyle="1" w:styleId="Carpredefinitoparagrafo-a845f6d">
    <w:name w:val="Car. predefinito paragrafo-a845f6d"/>
    <w:rsid w:val="00F30FA6"/>
  </w:style>
  <w:style w:type="character" w:customStyle="1" w:styleId="Carpredefinitoparagrafo-a4992ab">
    <w:name w:val="Car. predefinito paragrafo-a4992ab"/>
    <w:rsid w:val="00F30FA6"/>
  </w:style>
  <w:style w:type="character" w:customStyle="1" w:styleId="Carpredefinitoparagrafo-aef4a43">
    <w:name w:val="Car. predefinito paragrafo-aef4a43"/>
    <w:rsid w:val="00F30FA6"/>
  </w:style>
  <w:style w:type="character" w:customStyle="1" w:styleId="Carpredefinitoparagrafo-a12967c">
    <w:name w:val="Car. predefinito paragrafo-a12967c"/>
    <w:rsid w:val="00F30FA6"/>
  </w:style>
  <w:style w:type="character" w:customStyle="1" w:styleId="Carpredefinitoparagrafo-a1c82cd">
    <w:name w:val="Car. predefinito paragrafo-a1c82cd"/>
    <w:rsid w:val="00F30FA6"/>
  </w:style>
  <w:style w:type="character" w:customStyle="1" w:styleId="Carpredefinitoparagrafo-a21438e">
    <w:name w:val="Car. predefinito paragrafo-a21438e"/>
    <w:rsid w:val="00F30FA6"/>
  </w:style>
  <w:style w:type="character" w:customStyle="1" w:styleId="Carpredefinitoparagrafo-a011acf">
    <w:name w:val="Car. predefinito paragrafo-a011acf"/>
    <w:rsid w:val="00F30FA6"/>
  </w:style>
  <w:style w:type="character" w:customStyle="1" w:styleId="Carpredefinitoparagrafo-a8ec4dd">
    <w:name w:val="Car. predefinito paragrafo-a8ec4dd"/>
    <w:rsid w:val="00F30FA6"/>
  </w:style>
  <w:style w:type="character" w:customStyle="1" w:styleId="Carpredefinitoparagrafo-a341752">
    <w:name w:val="Car. predefinito paragrafo-a341752"/>
    <w:rsid w:val="00F30FA6"/>
  </w:style>
  <w:style w:type="character" w:customStyle="1" w:styleId="Carpredefinitoparagrafo-aa584f4">
    <w:name w:val="Car. predefinito paragrafo-aa584f4"/>
    <w:rsid w:val="00F30FA6"/>
  </w:style>
  <w:style w:type="character" w:customStyle="1" w:styleId="Carpredefinitoparagrafo-a0bccc2">
    <w:name w:val="Car. predefinito paragrafo-a0bccc2"/>
    <w:rsid w:val="00F30FA6"/>
  </w:style>
  <w:style w:type="character" w:customStyle="1" w:styleId="Carpredefinitoparagrafo-a55cb57">
    <w:name w:val="Car. predefinito paragrafo-a55cb57"/>
    <w:rsid w:val="00F30FA6"/>
  </w:style>
  <w:style w:type="character" w:customStyle="1" w:styleId="Carpredefinitoparagrafo-a84e317">
    <w:name w:val="Car. predefinito paragrafo-a84e317"/>
    <w:rsid w:val="00F30FA6"/>
  </w:style>
  <w:style w:type="character" w:customStyle="1" w:styleId="Carpredefinitoparagrafo-a6c28a3">
    <w:name w:val="Car. predefinito paragrafo-a6c28a3"/>
    <w:rsid w:val="00F30FA6"/>
  </w:style>
  <w:style w:type="character" w:customStyle="1" w:styleId="Carpredefinitoparagrafo-a815f63">
    <w:name w:val="Car. predefinito paragrafo-a815f63"/>
    <w:rsid w:val="00F30FA6"/>
  </w:style>
  <w:style w:type="character" w:customStyle="1" w:styleId="Carpredefinitoparagrafo-af1fad7">
    <w:name w:val="Car. predefinito paragrafo-af1fad7"/>
    <w:rsid w:val="00F30FA6"/>
  </w:style>
  <w:style w:type="character" w:customStyle="1" w:styleId="Carpredefinitoparagrafo-ad248b8">
    <w:name w:val="Car. predefinito paragrafo-ad248b8"/>
    <w:rsid w:val="00F30FA6"/>
  </w:style>
  <w:style w:type="character" w:customStyle="1" w:styleId="Carpredefinitoparagrafo-abb2d2e">
    <w:name w:val="Car. predefinito paragrafo-abb2d2e"/>
    <w:rsid w:val="00F30FA6"/>
  </w:style>
  <w:style w:type="character" w:customStyle="1" w:styleId="Carpredefinitoparagrafo-a68cab1">
    <w:name w:val="Car. predefinito paragrafo-a68cab1"/>
    <w:rsid w:val="00F30FA6"/>
  </w:style>
  <w:style w:type="character" w:customStyle="1" w:styleId="Carpredefinitoparagrafo-a8341ac">
    <w:name w:val="Car. predefinito paragrafo-a8341ac"/>
    <w:rsid w:val="00F30FA6"/>
  </w:style>
  <w:style w:type="character" w:customStyle="1" w:styleId="Carpredefinitoparagrafo-aacea70">
    <w:name w:val="Car. predefinito paragrafo-aacea70"/>
    <w:rsid w:val="00F30FA6"/>
  </w:style>
  <w:style w:type="character" w:customStyle="1" w:styleId="Carpredefinitoparagrafo-a01d88c">
    <w:name w:val="Car. predefinito paragrafo-a01d88c"/>
    <w:rsid w:val="00F30FA6"/>
  </w:style>
  <w:style w:type="character" w:customStyle="1" w:styleId="Carpredefinitoparagrafo-a70197a">
    <w:name w:val="Car. predefinito paragrafo-a70197a"/>
    <w:rsid w:val="00F30FA6"/>
  </w:style>
  <w:style w:type="character" w:customStyle="1" w:styleId="Carpredefinitoparagrafo-a938440">
    <w:name w:val="Car. predefinito paragrafo-a938440"/>
    <w:rsid w:val="00F30FA6"/>
  </w:style>
  <w:style w:type="character" w:customStyle="1" w:styleId="Carpredefinitoparagrafo-a8e61df">
    <w:name w:val="Car. predefinito paragrafo-a8e61df"/>
    <w:rsid w:val="00F30FA6"/>
  </w:style>
  <w:style w:type="character" w:customStyle="1" w:styleId="Carpredefinitoparagrafo-abb78cb">
    <w:name w:val="Car. predefinito paragrafo-abb78cb"/>
    <w:rsid w:val="00F30FA6"/>
  </w:style>
  <w:style w:type="character" w:customStyle="1" w:styleId="Carpredefinitoparagrafo-aec2d94">
    <w:name w:val="Car. predefinito paragrafo-aec2d94"/>
    <w:rsid w:val="00F30FA6"/>
  </w:style>
  <w:style w:type="character" w:customStyle="1" w:styleId="DefaultParagraphFont-acde5c9">
    <w:name w:val="Default Paragraph Font-acde5c9"/>
    <w:rsid w:val="00F30FA6"/>
  </w:style>
  <w:style w:type="character" w:customStyle="1" w:styleId="DefaultParagraphFont-ad91e90">
    <w:name w:val="Default Paragraph Font-ad91e90"/>
    <w:rsid w:val="00F30FA6"/>
  </w:style>
  <w:style w:type="character" w:customStyle="1" w:styleId="DefaultParagraphFont-a5f1d7f">
    <w:name w:val="Default Paragraph Font-a5f1d7f"/>
    <w:rsid w:val="00F30FA6"/>
  </w:style>
  <w:style w:type="character" w:customStyle="1" w:styleId="DefaultParagraphFont-ac43e59">
    <w:name w:val="Default Paragraph Font-ac43e59"/>
    <w:rsid w:val="00F30FA6"/>
  </w:style>
  <w:style w:type="character" w:customStyle="1" w:styleId="DefaultParagraphFont-a581c3d">
    <w:name w:val="Default Paragraph Font-a581c3d"/>
    <w:rsid w:val="00F30FA6"/>
  </w:style>
  <w:style w:type="character" w:customStyle="1" w:styleId="DefaultParagraphFont-a870f41">
    <w:name w:val="Default Paragraph Font-a870f41"/>
    <w:rsid w:val="00F30FA6"/>
  </w:style>
  <w:style w:type="character" w:customStyle="1" w:styleId="DefaultParagraphFont-a38059a">
    <w:name w:val="Default Paragraph Font-a38059a"/>
    <w:rsid w:val="00F30FA6"/>
  </w:style>
  <w:style w:type="character" w:customStyle="1" w:styleId="DefaultParagraphFont-a78975c">
    <w:name w:val="Default Paragraph Font-a78975c"/>
    <w:rsid w:val="00F30FA6"/>
  </w:style>
  <w:style w:type="paragraph" w:customStyle="1" w:styleId="Normal-a119027">
    <w:name w:val="Normal-a119027"/>
    <w:rsid w:val="00F30FA6"/>
    <w:pPr>
      <w:suppressAutoHyphens/>
      <w:autoSpaceDE w:val="0"/>
      <w:autoSpaceDN w:val="0"/>
      <w:spacing w:before="60" w:after="0" w:line="240" w:lineRule="auto"/>
      <w:jc w:val="both"/>
      <w:textAlignment w:val="baseline"/>
    </w:pPr>
    <w:rPr>
      <w:rFonts w:ascii="Tw Cen MT" w:eastAsia="Tw Cen MT" w:hAnsi="Tw Cen MT" w:cs="Tw Cen MT"/>
      <w:i/>
      <w:kern w:val="3"/>
      <w:sz w:val="24"/>
      <w:szCs w:val="24"/>
      <w:lang w:eastAsia="it-IT" w:bidi="hi-IN"/>
    </w:rPr>
  </w:style>
  <w:style w:type="character" w:customStyle="1" w:styleId="DefaultParagraphFont-afd7f98">
    <w:name w:val="Default Paragraph Font-afd7f98"/>
    <w:rsid w:val="00F30FA6"/>
  </w:style>
  <w:style w:type="character" w:customStyle="1" w:styleId="DefaultParagraphFont-ad3a130">
    <w:name w:val="Default Paragraph Font-ad3a130"/>
    <w:rsid w:val="00F30FA6"/>
  </w:style>
  <w:style w:type="character" w:customStyle="1" w:styleId="DefaultParagraphFont-a750b74">
    <w:name w:val="Default Paragraph Font-a750b74"/>
    <w:rsid w:val="00F30FA6"/>
  </w:style>
  <w:style w:type="character" w:customStyle="1" w:styleId="DefaultParagraphFont-ae76e86">
    <w:name w:val="Default Paragraph Font-ae76e86"/>
    <w:rsid w:val="00F30FA6"/>
  </w:style>
  <w:style w:type="character" w:customStyle="1" w:styleId="DefaultParagraphFont-a4cdbbf">
    <w:name w:val="Default Paragraph Font-a4cdbbf"/>
    <w:rsid w:val="00F30FA6"/>
  </w:style>
  <w:style w:type="paragraph" w:customStyle="1" w:styleId="Standard-a0b4424">
    <w:name w:val="Standard-a0b4424"/>
    <w:rsid w:val="00F30FA6"/>
    <w:pPr>
      <w:autoSpaceDN w:val="0"/>
      <w:spacing w:after="200" w:line="276" w:lineRule="auto"/>
      <w:textAlignment w:val="baseline"/>
    </w:pPr>
    <w:rPr>
      <w:rFonts w:ascii="Liberation Serif" w:eastAsia="SimSun" w:hAnsi="Liberation Serif" w:cs="Mangal"/>
      <w:kern w:val="3"/>
      <w:sz w:val="24"/>
      <w:szCs w:val="24"/>
      <w:lang w:eastAsia="zh-CN" w:bidi="hi-IN"/>
    </w:rPr>
  </w:style>
  <w:style w:type="paragraph" w:customStyle="1" w:styleId="Textbody1">
    <w:name w:val="Text body1"/>
    <w:basedOn w:val="Standard-a0b4424"/>
    <w:rsid w:val="00F30FA6"/>
    <w:pPr>
      <w:spacing w:after="283" w:line="288" w:lineRule="auto"/>
    </w:pPr>
  </w:style>
  <w:style w:type="paragraph" w:customStyle="1" w:styleId="Textbody-a3c3ec9">
    <w:name w:val="Text body-a3c3ec9"/>
    <w:basedOn w:val="Standard-a0b4424"/>
    <w:rsid w:val="00F30FA6"/>
    <w:pPr>
      <w:spacing w:after="283" w:line="288" w:lineRule="auto"/>
    </w:pPr>
  </w:style>
  <w:style w:type="character" w:customStyle="1" w:styleId="Carpredefinitoparagrafo-a34f1f7">
    <w:name w:val="Car. predefinito paragrafo-a34f1f7"/>
    <w:rsid w:val="00F30FA6"/>
  </w:style>
  <w:style w:type="character" w:customStyle="1" w:styleId="Carpredefinitoparagrafo-a4ed71e">
    <w:name w:val="Car. predefinito paragrafo-a4ed71e"/>
    <w:rsid w:val="00F30FA6"/>
  </w:style>
  <w:style w:type="character" w:customStyle="1" w:styleId="Carpredefinitoparagrafo-a14bf85">
    <w:name w:val="Car. predefinito paragrafo-a14bf85"/>
    <w:rsid w:val="00F30FA6"/>
  </w:style>
  <w:style w:type="character" w:customStyle="1" w:styleId="Carpredefinitoparagrafo-a1ef235">
    <w:name w:val="Car. predefinito paragrafo-a1ef235"/>
    <w:rsid w:val="00F30FA6"/>
  </w:style>
  <w:style w:type="character" w:customStyle="1" w:styleId="Carpredefinitoparagrafo-a5bfc19">
    <w:name w:val="Car. predefinito paragrafo-a5bfc19"/>
    <w:rsid w:val="00F30FA6"/>
  </w:style>
  <w:style w:type="character" w:customStyle="1" w:styleId="Carpredefinitoparagrafo-a3b982a">
    <w:name w:val="Car. predefinito paragrafo-a3b982a"/>
    <w:rsid w:val="00F30FA6"/>
  </w:style>
  <w:style w:type="character" w:customStyle="1" w:styleId="Carpredefinitoparagrafo-ad8239b">
    <w:name w:val="Car. predefinito paragrafo-ad8239b"/>
    <w:rsid w:val="00F30FA6"/>
  </w:style>
  <w:style w:type="character" w:customStyle="1" w:styleId="Carpredefinitoparagrafo-aca5c67">
    <w:name w:val="Car. predefinito paragrafo-aca5c67"/>
    <w:rsid w:val="00F30FA6"/>
  </w:style>
  <w:style w:type="character" w:customStyle="1" w:styleId="Carpredefinitoparagrafo-ac50cef">
    <w:name w:val="Car. predefinito paragrafo-ac50cef"/>
    <w:rsid w:val="00F30FA6"/>
  </w:style>
  <w:style w:type="character" w:customStyle="1" w:styleId="Carpredefinitoparagrafo-a75226a">
    <w:name w:val="Car. predefinito paragrafo-a75226a"/>
    <w:rsid w:val="00F30FA6"/>
  </w:style>
  <w:style w:type="character" w:customStyle="1" w:styleId="Carpredefinitoparagrafo-a7fa02d">
    <w:name w:val="Car. predefinito paragrafo-a7fa02d"/>
    <w:rsid w:val="00F30FA6"/>
  </w:style>
  <w:style w:type="character" w:customStyle="1" w:styleId="Carpredefinitoparagrafo-ac94929">
    <w:name w:val="Car. predefinito paragrafo-ac94929"/>
    <w:rsid w:val="00F30FA6"/>
  </w:style>
  <w:style w:type="character" w:customStyle="1" w:styleId="Carpredefinitoparagrafo-a5fa0ae">
    <w:name w:val="Car. predefinito paragrafo-a5fa0ae"/>
    <w:rsid w:val="00F30FA6"/>
  </w:style>
  <w:style w:type="character" w:customStyle="1" w:styleId="Carpredefinitoparagrafo-a1593a8">
    <w:name w:val="Car. predefinito paragrafo-a1593a8"/>
    <w:rsid w:val="00F30FA6"/>
  </w:style>
  <w:style w:type="character" w:customStyle="1" w:styleId="Carpredefinitoparagrafo-a5f4271">
    <w:name w:val="Car. predefinito paragrafo-a5f4271"/>
    <w:rsid w:val="00F30FA6"/>
  </w:style>
  <w:style w:type="character" w:customStyle="1" w:styleId="Internetlink-a630f88">
    <w:name w:val="Internet link-a630f88"/>
    <w:rsid w:val="00F30FA6"/>
    <w:rPr>
      <w:color w:val="000080"/>
      <w:u w:val="single"/>
    </w:rPr>
  </w:style>
  <w:style w:type="character" w:customStyle="1" w:styleId="Carpredefinitoparagrafo-a3b1867">
    <w:name w:val="Car. predefinito paragrafo-a3b1867"/>
    <w:rsid w:val="00F30FA6"/>
  </w:style>
  <w:style w:type="character" w:customStyle="1" w:styleId="Carpredefinitoparagrafo-af6baef">
    <w:name w:val="Car. predefinito paragrafo-af6baef"/>
    <w:rsid w:val="00F30FA6"/>
  </w:style>
  <w:style w:type="paragraph" w:customStyle="1" w:styleId="Testonotaapidipagina-ae5cf79">
    <w:name w:val="Testo nota a piè di pagina-ae5cf79"/>
    <w:basedOn w:val="Normale-ad0772b"/>
    <w:rsid w:val="00F30FA6"/>
    <w:pPr>
      <w:spacing w:after="0" w:line="240" w:lineRule="auto"/>
    </w:pPr>
    <w:rPr>
      <w:sz w:val="20"/>
      <w:szCs w:val="20"/>
    </w:rPr>
  </w:style>
  <w:style w:type="character" w:customStyle="1" w:styleId="Carpredefinitoparagrafo-aa3bc20">
    <w:name w:val="Car. predefinito paragrafo-aa3bc20"/>
    <w:rsid w:val="00F30FA6"/>
  </w:style>
  <w:style w:type="character" w:customStyle="1" w:styleId="Carpredefinitoparagrafo-a8e707f">
    <w:name w:val="Car. predefinito paragrafo-a8e707f"/>
    <w:rsid w:val="00F30FA6"/>
  </w:style>
  <w:style w:type="character" w:customStyle="1" w:styleId="Carpredefinitoparagrafo-a31c3ec">
    <w:name w:val="Car. predefinito paragrafo-a31c3ec"/>
    <w:rsid w:val="00F30FA6"/>
  </w:style>
  <w:style w:type="character" w:customStyle="1" w:styleId="Carpredefinitoparagrafo-aa9a833">
    <w:name w:val="Car. predefinito paragrafo-aa9a833"/>
    <w:rsid w:val="00F30FA6"/>
  </w:style>
  <w:style w:type="character" w:customStyle="1" w:styleId="Carpredefinitoparagrafo-a489e65">
    <w:name w:val="Car. predefinito paragrafo-a489e65"/>
    <w:rsid w:val="00F30FA6"/>
  </w:style>
  <w:style w:type="character" w:customStyle="1" w:styleId="Carpredefinitoparagrafo-ab2b06d">
    <w:name w:val="Car. predefinito paragrafo-ab2b06d"/>
    <w:rsid w:val="00F30FA6"/>
  </w:style>
  <w:style w:type="character" w:customStyle="1" w:styleId="Carpredefinitoparagrafo-a824fd5">
    <w:name w:val="Car. predefinito paragrafo-a824fd5"/>
    <w:rsid w:val="00F30FA6"/>
  </w:style>
  <w:style w:type="character" w:customStyle="1" w:styleId="Carpredefinitoparagrafo-a124012">
    <w:name w:val="Car. predefinito paragrafo-a124012"/>
    <w:rsid w:val="00F30FA6"/>
  </w:style>
  <w:style w:type="character" w:customStyle="1" w:styleId="Carpredefinitoparagrafo-ad08d21">
    <w:name w:val="Car. predefinito paragrafo-ad08d21"/>
    <w:rsid w:val="00F30FA6"/>
  </w:style>
  <w:style w:type="character" w:customStyle="1" w:styleId="Carpredefinitoparagrafo-adeae96">
    <w:name w:val="Car. predefinito paragrafo-adeae96"/>
    <w:rsid w:val="00F30FA6"/>
  </w:style>
  <w:style w:type="character" w:customStyle="1" w:styleId="Carpredefinitoparagrafo-a598163">
    <w:name w:val="Car. predefinito paragrafo-a598163"/>
    <w:rsid w:val="00F30FA6"/>
  </w:style>
  <w:style w:type="character" w:customStyle="1" w:styleId="Carpredefinitoparagrafo-a94abf6">
    <w:name w:val="Car. predefinito paragrafo-a94abf6"/>
    <w:rsid w:val="00F30FA6"/>
  </w:style>
  <w:style w:type="character" w:customStyle="1" w:styleId="Carpredefinitoparagrafo-adb04ac">
    <w:name w:val="Car. predefinito paragrafo-adb04ac"/>
    <w:rsid w:val="00F30FA6"/>
  </w:style>
  <w:style w:type="paragraph" w:customStyle="1" w:styleId="Testonotaapidipagina-af5c1cb">
    <w:name w:val="Testo nota a piè di pagina-af5c1cb"/>
    <w:basedOn w:val="Normale-ad0772b"/>
    <w:rsid w:val="00F30FA6"/>
    <w:pPr>
      <w:spacing w:after="0" w:line="240" w:lineRule="auto"/>
    </w:pPr>
    <w:rPr>
      <w:sz w:val="20"/>
      <w:szCs w:val="20"/>
    </w:rPr>
  </w:style>
  <w:style w:type="character" w:customStyle="1" w:styleId="Carpredefinitoparagrafo-afe6482">
    <w:name w:val="Car. predefinito paragrafo-afe6482"/>
    <w:rsid w:val="00F30FA6"/>
  </w:style>
  <w:style w:type="character" w:customStyle="1" w:styleId="Carpredefinitoparagrafo-a8789a4">
    <w:name w:val="Car. predefinito paragrafo-a8789a4"/>
    <w:rsid w:val="00F30FA6"/>
  </w:style>
  <w:style w:type="character" w:customStyle="1" w:styleId="Carpredefinitoparagrafo-a8b3471">
    <w:name w:val="Car. predefinito paragrafo-a8b3471"/>
    <w:rsid w:val="00F30FA6"/>
  </w:style>
  <w:style w:type="character" w:customStyle="1" w:styleId="Carpredefinitoparagrafo-a09e3ae">
    <w:name w:val="Car. predefinito paragrafo-a09e3ae"/>
    <w:rsid w:val="00F30FA6"/>
  </w:style>
  <w:style w:type="character" w:customStyle="1" w:styleId="Carpredefinitoparagrafo-ab5fd45">
    <w:name w:val="Car. predefinito paragrafo-ab5fd45"/>
    <w:rsid w:val="00F30FA6"/>
  </w:style>
  <w:style w:type="character" w:customStyle="1" w:styleId="Carpredefinitoparagrafo-a5c787c">
    <w:name w:val="Car. predefinito paragrafo-a5c787c"/>
    <w:rsid w:val="00F30FA6"/>
  </w:style>
  <w:style w:type="character" w:customStyle="1" w:styleId="Carpredefinitoparagrafo-a78c0dd">
    <w:name w:val="Car. predefinito paragrafo-a78c0dd"/>
    <w:rsid w:val="00F30FA6"/>
  </w:style>
  <w:style w:type="character" w:customStyle="1" w:styleId="Carpredefinitoparagrafo-ad0fe5f">
    <w:name w:val="Car. predefinito paragrafo-ad0fe5f"/>
    <w:rsid w:val="00F30FA6"/>
  </w:style>
  <w:style w:type="character" w:customStyle="1" w:styleId="Carpredefinitoparagrafo-a0de2a1">
    <w:name w:val="Car. predefinito paragrafo-a0de2a1"/>
    <w:rsid w:val="00F30FA6"/>
  </w:style>
  <w:style w:type="character" w:customStyle="1" w:styleId="Carpredefinitoparagrafo-ad42dc6">
    <w:name w:val="Car. predefinito paragrafo-ad42dc6"/>
    <w:rsid w:val="00F30FA6"/>
  </w:style>
  <w:style w:type="character" w:customStyle="1" w:styleId="Carpredefinitoparagrafo-abe5168">
    <w:name w:val="Car. predefinito paragrafo-abe5168"/>
    <w:rsid w:val="00F30FA6"/>
  </w:style>
  <w:style w:type="character" w:customStyle="1" w:styleId="Carpredefinitoparagrafo-aeea0f0">
    <w:name w:val="Car. predefinito paragrafo-aeea0f0"/>
    <w:rsid w:val="00F30FA6"/>
  </w:style>
  <w:style w:type="paragraph" w:customStyle="1" w:styleId="Textbody-ab62773">
    <w:name w:val="Text body-ab62773"/>
    <w:basedOn w:val="Standard-a0b4424"/>
    <w:rsid w:val="00F30FA6"/>
    <w:pPr>
      <w:spacing w:after="283" w:line="288" w:lineRule="auto"/>
    </w:pPr>
  </w:style>
  <w:style w:type="paragraph" w:customStyle="1" w:styleId="TableContents1">
    <w:name w:val="Table Contents1"/>
    <w:basedOn w:val="Standard-a0b4424"/>
    <w:rsid w:val="00F30FA6"/>
    <w:pPr>
      <w:suppressLineNumbers/>
    </w:pPr>
  </w:style>
  <w:style w:type="character" w:customStyle="1" w:styleId="DefaultParagraphFont-ae8052d">
    <w:name w:val="Default Paragraph Font-ae8052d"/>
    <w:rsid w:val="00F30FA6"/>
  </w:style>
  <w:style w:type="numbering" w:customStyle="1" w:styleId="WWOutlineListStyle11">
    <w:name w:val="WW_OutlineListStyle_11"/>
    <w:basedOn w:val="Nessunelenco"/>
    <w:rsid w:val="00F30FA6"/>
    <w:pPr>
      <w:numPr>
        <w:numId w:val="2"/>
      </w:numPr>
    </w:pPr>
  </w:style>
  <w:style w:type="numbering" w:customStyle="1" w:styleId="Outline">
    <w:name w:val="Outline"/>
    <w:basedOn w:val="Nessunelenco"/>
    <w:rsid w:val="00F30FA6"/>
    <w:pPr>
      <w:numPr>
        <w:numId w:val="3"/>
      </w:numPr>
    </w:pPr>
  </w:style>
  <w:style w:type="numbering" w:customStyle="1" w:styleId="WWOutlineListStyle6">
    <w:name w:val="WW_OutlineListStyle_6"/>
    <w:basedOn w:val="Nessunelenco"/>
    <w:rsid w:val="00F30FA6"/>
    <w:pPr>
      <w:numPr>
        <w:numId w:val="4"/>
      </w:numPr>
    </w:pPr>
  </w:style>
  <w:style w:type="numbering" w:customStyle="1" w:styleId="WWOutlineListStyle5">
    <w:name w:val="WW_OutlineListStyle_5"/>
    <w:basedOn w:val="Nessunelenco"/>
    <w:rsid w:val="00F30FA6"/>
    <w:pPr>
      <w:numPr>
        <w:numId w:val="5"/>
      </w:numPr>
    </w:pPr>
  </w:style>
  <w:style w:type="numbering" w:customStyle="1" w:styleId="WWOutlineListStyle4">
    <w:name w:val="WW_OutlineListStyle_4"/>
    <w:basedOn w:val="Nessunelenco"/>
    <w:rsid w:val="00F30FA6"/>
    <w:pPr>
      <w:numPr>
        <w:numId w:val="6"/>
      </w:numPr>
    </w:pPr>
  </w:style>
  <w:style w:type="numbering" w:customStyle="1" w:styleId="WWOutlineListStyle3">
    <w:name w:val="WW_OutlineListStyle_3"/>
    <w:basedOn w:val="Nessunelenco"/>
    <w:rsid w:val="00F30FA6"/>
    <w:pPr>
      <w:numPr>
        <w:numId w:val="7"/>
      </w:numPr>
    </w:pPr>
  </w:style>
  <w:style w:type="numbering" w:customStyle="1" w:styleId="WWOutlineListStyle2">
    <w:name w:val="WW_OutlineListStyle_2"/>
    <w:basedOn w:val="Nessunelenco"/>
    <w:rsid w:val="00F30FA6"/>
    <w:pPr>
      <w:numPr>
        <w:numId w:val="8"/>
      </w:numPr>
    </w:pPr>
  </w:style>
  <w:style w:type="numbering" w:customStyle="1" w:styleId="WWOutlineListStyle1">
    <w:name w:val="WW_OutlineListStyle_1"/>
    <w:basedOn w:val="Nessunelenco"/>
    <w:rsid w:val="00F30FA6"/>
    <w:pPr>
      <w:numPr>
        <w:numId w:val="9"/>
      </w:numPr>
    </w:pPr>
  </w:style>
  <w:style w:type="numbering" w:customStyle="1" w:styleId="WWOutlineListStyle">
    <w:name w:val="WW_OutlineListStyle"/>
    <w:basedOn w:val="Nessunelenco"/>
    <w:rsid w:val="00F30FA6"/>
    <w:pPr>
      <w:numPr>
        <w:numId w:val="10"/>
      </w:numPr>
    </w:pPr>
  </w:style>
  <w:style w:type="numbering" w:customStyle="1" w:styleId="LFO2">
    <w:name w:val="LFO2"/>
    <w:basedOn w:val="Nessunelenco"/>
    <w:rsid w:val="00F30FA6"/>
    <w:pPr>
      <w:numPr>
        <w:numId w:val="11"/>
      </w:numPr>
    </w:pPr>
  </w:style>
  <w:style w:type="numbering" w:customStyle="1" w:styleId="LFO3">
    <w:name w:val="LFO3"/>
    <w:basedOn w:val="Nessunelenco"/>
    <w:rsid w:val="00F30FA6"/>
    <w:pPr>
      <w:numPr>
        <w:numId w:val="12"/>
      </w:numPr>
    </w:pPr>
  </w:style>
  <w:style w:type="numbering" w:customStyle="1" w:styleId="LFO4">
    <w:name w:val="LFO4"/>
    <w:basedOn w:val="Nessunelenco"/>
    <w:rsid w:val="00F30FA6"/>
    <w:pPr>
      <w:numPr>
        <w:numId w:val="13"/>
      </w:numPr>
    </w:pPr>
  </w:style>
  <w:style w:type="numbering" w:customStyle="1" w:styleId="WWOutlineListStyle10">
    <w:name w:val="WW_OutlineListStyle_10"/>
    <w:basedOn w:val="Nessunelenco"/>
    <w:rsid w:val="00F30FA6"/>
    <w:pPr>
      <w:numPr>
        <w:numId w:val="14"/>
      </w:numPr>
    </w:pPr>
  </w:style>
  <w:style w:type="numbering" w:customStyle="1" w:styleId="WWOutlineListStyle9">
    <w:name w:val="WW_OutlineListStyle_9"/>
    <w:basedOn w:val="Nessunelenco"/>
    <w:rsid w:val="00F30FA6"/>
    <w:pPr>
      <w:numPr>
        <w:numId w:val="15"/>
      </w:numPr>
    </w:pPr>
  </w:style>
  <w:style w:type="numbering" w:customStyle="1" w:styleId="WWOutlineListStyle8">
    <w:name w:val="WW_OutlineListStyle_8"/>
    <w:basedOn w:val="Nessunelenco"/>
    <w:rsid w:val="00F30FA6"/>
    <w:pPr>
      <w:numPr>
        <w:numId w:val="16"/>
      </w:numPr>
    </w:pPr>
  </w:style>
  <w:style w:type="numbering" w:customStyle="1" w:styleId="WWOutlineListStyle7">
    <w:name w:val="WW_OutlineListStyle_7"/>
    <w:basedOn w:val="Nessunelenco"/>
    <w:rsid w:val="00F30FA6"/>
    <w:pPr>
      <w:numPr>
        <w:numId w:val="17"/>
      </w:numPr>
    </w:pPr>
  </w:style>
  <w:style w:type="numbering" w:customStyle="1" w:styleId="LFO1">
    <w:name w:val="LFO1"/>
    <w:basedOn w:val="Nessunelenco"/>
    <w:rsid w:val="00F30FA6"/>
    <w:pPr>
      <w:numPr>
        <w:numId w:val="18"/>
      </w:numPr>
    </w:pPr>
  </w:style>
  <w:style w:type="numbering" w:customStyle="1" w:styleId="LFO1-ac82c2b">
    <w:name w:val="LFO1-ac82c2b"/>
    <w:basedOn w:val="Nessunelenco"/>
    <w:rsid w:val="00F30FA6"/>
    <w:pPr>
      <w:numPr>
        <w:numId w:val="19"/>
      </w:numPr>
    </w:pPr>
  </w:style>
  <w:style w:type="character" w:styleId="Rimandonotaapidipagina">
    <w:name w:val="footnote reference"/>
    <w:basedOn w:val="Carpredefinitoparagrafo"/>
    <w:uiPriority w:val="99"/>
    <w:unhideWhenUsed/>
    <w:rsid w:val="00F30FA6"/>
    <w:rPr>
      <w:vertAlign w:val="superscript"/>
    </w:rPr>
  </w:style>
  <w:style w:type="paragraph" w:styleId="Intestazione">
    <w:name w:val="header"/>
    <w:basedOn w:val="Normale"/>
    <w:link w:val="IntestazioneCarattere"/>
    <w:uiPriority w:val="99"/>
    <w:unhideWhenUsed/>
    <w:rsid w:val="00F30FA6"/>
    <w:pPr>
      <w:tabs>
        <w:tab w:val="center" w:pos="4680"/>
        <w:tab w:val="right" w:pos="9360"/>
      </w:tabs>
      <w:suppressAutoHyphens/>
      <w:autoSpaceDE w:val="0"/>
      <w:autoSpaceDN w:val="0"/>
      <w:spacing w:after="0" w:line="240" w:lineRule="auto"/>
      <w:jc w:val="both"/>
      <w:textAlignment w:val="baseline"/>
    </w:pPr>
    <w:rPr>
      <w:rFonts w:ascii="Tw Cen MT" w:eastAsia="Tw Cen MT" w:hAnsi="Tw Cen MT" w:cs="Mangal"/>
      <w:i/>
      <w:kern w:val="3"/>
      <w:sz w:val="24"/>
      <w:szCs w:val="21"/>
      <w:lang w:eastAsia="it-IT" w:bidi="hi-IN"/>
    </w:rPr>
  </w:style>
  <w:style w:type="character" w:customStyle="1" w:styleId="IntestazioneCarattere">
    <w:name w:val="Intestazione Carattere"/>
    <w:basedOn w:val="Carpredefinitoparagrafo"/>
    <w:link w:val="Intestazione"/>
    <w:uiPriority w:val="99"/>
    <w:rsid w:val="00F30FA6"/>
    <w:rPr>
      <w:rFonts w:ascii="Tw Cen MT" w:eastAsia="Tw Cen MT" w:hAnsi="Tw Cen MT" w:cs="Mangal"/>
      <w:i/>
      <w:kern w:val="3"/>
      <w:sz w:val="24"/>
      <w:szCs w:val="21"/>
      <w:lang w:eastAsia="it-IT" w:bidi="hi-IN"/>
    </w:rPr>
  </w:style>
  <w:style w:type="paragraph" w:styleId="Pidipagina">
    <w:name w:val="footer"/>
    <w:basedOn w:val="Normale"/>
    <w:link w:val="PidipaginaCarattere"/>
    <w:uiPriority w:val="99"/>
    <w:unhideWhenUsed/>
    <w:rsid w:val="00F30FA6"/>
    <w:pPr>
      <w:tabs>
        <w:tab w:val="center" w:pos="4680"/>
        <w:tab w:val="right" w:pos="9360"/>
      </w:tabs>
      <w:suppressAutoHyphens/>
      <w:autoSpaceDE w:val="0"/>
      <w:autoSpaceDN w:val="0"/>
      <w:spacing w:after="0" w:line="240" w:lineRule="auto"/>
      <w:jc w:val="both"/>
      <w:textAlignment w:val="baseline"/>
    </w:pPr>
    <w:rPr>
      <w:rFonts w:ascii="Tw Cen MT" w:eastAsia="Tw Cen MT" w:hAnsi="Tw Cen MT" w:cs="Mangal"/>
      <w:i/>
      <w:kern w:val="3"/>
      <w:sz w:val="24"/>
      <w:szCs w:val="21"/>
      <w:lang w:eastAsia="it-IT" w:bidi="hi-IN"/>
    </w:rPr>
  </w:style>
  <w:style w:type="character" w:customStyle="1" w:styleId="PidipaginaCarattere">
    <w:name w:val="Piè di pagina Carattere"/>
    <w:basedOn w:val="Carpredefinitoparagrafo"/>
    <w:link w:val="Pidipagina"/>
    <w:uiPriority w:val="99"/>
    <w:rsid w:val="00F30FA6"/>
    <w:rPr>
      <w:rFonts w:ascii="Tw Cen MT" w:eastAsia="Tw Cen MT" w:hAnsi="Tw Cen MT" w:cs="Mangal"/>
      <w:i/>
      <w:kern w:val="3"/>
      <w:sz w:val="24"/>
      <w:szCs w:val="21"/>
      <w:lang w:eastAsia="it-IT" w:bidi="hi-IN"/>
    </w:rPr>
  </w:style>
  <w:style w:type="paragraph" w:styleId="Paragrafoelenco">
    <w:name w:val="List Paragraph"/>
    <w:aliases w:val="EL Paragrafo elenco,Paragrafo elenco puntato,Paragrafo elenco 1°liv,Paragrafo elenco 2,List Paragraph11,Paragrafo elenco livello 1,Bullet List,FooterText,numbered,List Paragraph,Normal bullet 2,List Bulletized,Bullet list,Numbered List"/>
    <w:basedOn w:val="Normale1"/>
    <w:link w:val="ParagrafoelencoCarattere"/>
    <w:uiPriority w:val="34"/>
    <w:qFormat/>
    <w:rsid w:val="00F30FA6"/>
    <w:pPr>
      <w:numPr>
        <w:numId w:val="20"/>
      </w:numPr>
      <w:autoSpaceDN/>
      <w:spacing w:before="120" w:after="200" w:line="300" w:lineRule="exact"/>
    </w:pPr>
    <w:rPr>
      <w:kern w:val="1"/>
    </w:rPr>
  </w:style>
  <w:style w:type="paragraph" w:styleId="Testonotaapidipagina">
    <w:name w:val="footnote text"/>
    <w:basedOn w:val="Normale"/>
    <w:link w:val="TestonotaapidipaginaCarattere"/>
    <w:uiPriority w:val="99"/>
    <w:rsid w:val="00F30FA6"/>
    <w:pPr>
      <w:suppressAutoHyphens/>
      <w:autoSpaceDE w:val="0"/>
      <w:spacing w:after="0" w:line="100" w:lineRule="atLeast"/>
      <w:textAlignment w:val="baseline"/>
    </w:pPr>
    <w:rPr>
      <w:rFonts w:ascii="Liberation Serif" w:eastAsia="SimSun" w:hAnsi="Liberation Serif" w:cs="Calibri"/>
      <w:color w:val="000000"/>
      <w:kern w:val="1"/>
      <w:sz w:val="24"/>
      <w:szCs w:val="24"/>
      <w:lang w:eastAsia="zh-CN" w:bidi="hi-IN"/>
    </w:rPr>
  </w:style>
  <w:style w:type="character" w:customStyle="1" w:styleId="TestonotaapidipaginaCarattere">
    <w:name w:val="Testo nota a piè di pagina Carattere"/>
    <w:basedOn w:val="Carpredefinitoparagrafo"/>
    <w:link w:val="Testonotaapidipagina"/>
    <w:uiPriority w:val="99"/>
    <w:rsid w:val="00F30FA6"/>
    <w:rPr>
      <w:rFonts w:ascii="Liberation Serif" w:eastAsia="SimSun" w:hAnsi="Liberation Serif" w:cs="Calibri"/>
      <w:color w:val="000000"/>
      <w:kern w:val="1"/>
      <w:sz w:val="24"/>
      <w:szCs w:val="24"/>
      <w:lang w:eastAsia="zh-CN" w:bidi="hi-IN"/>
    </w:rPr>
  </w:style>
  <w:style w:type="character" w:customStyle="1" w:styleId="ParagrafoelencoCarattere">
    <w:name w:val="Paragrafo elenco Carattere"/>
    <w:aliases w:val="EL Paragrafo elenco Carattere,Paragrafo elenco puntato Carattere,Paragrafo elenco 1°liv Carattere,Paragrafo elenco 2 Carattere,List Paragraph11 Carattere,Paragrafo elenco livello 1 Carattere,Bullet List Carattere"/>
    <w:link w:val="Paragrafoelenco"/>
    <w:uiPriority w:val="34"/>
    <w:rsid w:val="00F30FA6"/>
    <w:rPr>
      <w:rFonts w:ascii="Tw Cen MT" w:eastAsia="Tw Cen MT" w:hAnsi="Tw Cen MT" w:cs="Tw Cen MT"/>
      <w:kern w:val="1"/>
      <w:sz w:val="24"/>
      <w:szCs w:val="24"/>
      <w:lang w:eastAsia="zh-CN" w:bidi="hi-IN"/>
    </w:rPr>
  </w:style>
  <w:style w:type="paragraph" w:customStyle="1" w:styleId="Normale2">
    <w:name w:val="Normale2"/>
    <w:rsid w:val="00F30FA6"/>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numbering" w:customStyle="1" w:styleId="Stile11">
    <w:name w:val="Stile11"/>
    <w:uiPriority w:val="99"/>
    <w:rsid w:val="00F30FA6"/>
    <w:pPr>
      <w:numPr>
        <w:numId w:val="24"/>
      </w:numPr>
    </w:pPr>
  </w:style>
  <w:style w:type="paragraph" w:customStyle="1" w:styleId="paragraph">
    <w:name w:val="paragraph"/>
    <w:basedOn w:val="Normale"/>
    <w:rsid w:val="00F30FA6"/>
    <w:pPr>
      <w:spacing w:after="0" w:line="240" w:lineRule="auto"/>
    </w:pPr>
    <w:rPr>
      <w:rFonts w:ascii="Times New Roman" w:eastAsia="Times New Roman" w:hAnsi="Times New Roman" w:cs="Times New Roman"/>
      <w:sz w:val="24"/>
      <w:szCs w:val="24"/>
      <w:lang w:eastAsia="it-IT"/>
    </w:rPr>
  </w:style>
  <w:style w:type="character" w:customStyle="1" w:styleId="eop">
    <w:name w:val="eop"/>
    <w:rsid w:val="00F30FA6"/>
  </w:style>
  <w:style w:type="character" w:customStyle="1" w:styleId="Carpredefinitoparagrafo3">
    <w:name w:val="Car. predefinito paragrafo3"/>
    <w:rsid w:val="00F30FA6"/>
  </w:style>
  <w:style w:type="character" w:customStyle="1" w:styleId="CommentReference">
    <w:name w:val="Comment Reference"/>
    <w:rsid w:val="00F30FA6"/>
    <w:rPr>
      <w:sz w:val="16"/>
      <w:szCs w:val="16"/>
    </w:rPr>
  </w:style>
  <w:style w:type="character" w:styleId="Enfasiintensa">
    <w:name w:val="Intense Emphasis"/>
    <w:qFormat/>
    <w:rsid w:val="00F30FA6"/>
    <w:rPr>
      <w:b/>
      <w:bCs/>
      <w:i/>
      <w:iCs/>
      <w:color w:val="4F81BD"/>
    </w:rPr>
  </w:style>
  <w:style w:type="character" w:styleId="CitazioneHTML">
    <w:name w:val="HTML Cite"/>
    <w:rsid w:val="00F30FA6"/>
    <w:rPr>
      <w:i/>
      <w:iCs/>
    </w:rPr>
  </w:style>
  <w:style w:type="character" w:styleId="Testosegnaposto">
    <w:name w:val="Placeholder Text"/>
    <w:rsid w:val="00F30FA6"/>
    <w:rPr>
      <w:color w:val="808080"/>
    </w:rPr>
  </w:style>
  <w:style w:type="character" w:customStyle="1" w:styleId="FootnoteCharacters">
    <w:name w:val="Footnote Characters"/>
    <w:rsid w:val="00F30FA6"/>
  </w:style>
  <w:style w:type="character" w:customStyle="1" w:styleId="EndnoteCharacters">
    <w:name w:val="Endnote Characters"/>
    <w:rsid w:val="00F30FA6"/>
  </w:style>
  <w:style w:type="character" w:styleId="Collegamentoipertestuale">
    <w:name w:val="Hyperlink"/>
    <w:uiPriority w:val="99"/>
    <w:rsid w:val="00F30FA6"/>
    <w:rPr>
      <w:color w:val="000080"/>
      <w:u w:val="single"/>
    </w:rPr>
  </w:style>
  <w:style w:type="character" w:customStyle="1" w:styleId="WWCharLFO2LVL2">
    <w:name w:val="WW_CharLFO2LVL2"/>
    <w:rsid w:val="00F30FA6"/>
    <w:rPr>
      <w:rFonts w:ascii="Courier New" w:hAnsi="Courier New" w:cs="Courier New"/>
    </w:rPr>
  </w:style>
  <w:style w:type="character" w:customStyle="1" w:styleId="WWCharLFO3LVL2">
    <w:name w:val="WW_CharLFO3LVL2"/>
    <w:rsid w:val="00F30FA6"/>
    <w:rPr>
      <w:i w:val="0"/>
    </w:rPr>
  </w:style>
  <w:style w:type="character" w:customStyle="1" w:styleId="WWCharLFO4LVL2">
    <w:name w:val="WW_CharLFO4LVL2"/>
    <w:rsid w:val="00F30FA6"/>
    <w:rPr>
      <w:i w:val="0"/>
    </w:rPr>
  </w:style>
  <w:style w:type="character" w:customStyle="1" w:styleId="WWCharLFO5LVL2">
    <w:name w:val="WW_CharLFO5LVL2"/>
    <w:rsid w:val="00F30FA6"/>
    <w:rPr>
      <w:i w:val="0"/>
    </w:rPr>
  </w:style>
  <w:style w:type="character" w:customStyle="1" w:styleId="WWCharLFO6LVL2">
    <w:name w:val="WW_CharLFO6LVL2"/>
    <w:rsid w:val="00F30FA6"/>
    <w:rPr>
      <w:i w:val="0"/>
    </w:rPr>
  </w:style>
  <w:style w:type="character" w:customStyle="1" w:styleId="WWCharLFO7LVL2">
    <w:name w:val="WW_CharLFO7LVL2"/>
    <w:rsid w:val="00F30FA6"/>
    <w:rPr>
      <w:i w:val="0"/>
    </w:rPr>
  </w:style>
  <w:style w:type="character" w:customStyle="1" w:styleId="WWCharLFO8LVL2">
    <w:name w:val="WW_CharLFO8LVL2"/>
    <w:rsid w:val="00F30FA6"/>
    <w:rPr>
      <w:i w:val="0"/>
    </w:rPr>
  </w:style>
  <w:style w:type="character" w:customStyle="1" w:styleId="WWCharLFO10LVL4">
    <w:name w:val="WW_CharLFO10LVL4"/>
    <w:rsid w:val="00F30FA6"/>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CharLFO11LVL1">
    <w:name w:val="WW_CharLFO11LVL1"/>
    <w:rsid w:val="00F30FA6"/>
    <w:rPr>
      <w:rFonts w:ascii="Wingdings" w:hAnsi="Wingdings"/>
      <w:color w:val="auto"/>
      <w:sz w:val="22"/>
    </w:rPr>
  </w:style>
  <w:style w:type="character" w:customStyle="1" w:styleId="WWCharLFO11LVL2">
    <w:name w:val="WW_CharLFO11LVL2"/>
    <w:rsid w:val="00F30FA6"/>
    <w:rPr>
      <w:rFonts w:ascii="Courier New" w:hAnsi="Courier New" w:cs="Courier New"/>
    </w:rPr>
  </w:style>
  <w:style w:type="character" w:customStyle="1" w:styleId="WWCharLFO11LVL3">
    <w:name w:val="WW_CharLFO11LVL3"/>
    <w:rsid w:val="00F30FA6"/>
    <w:rPr>
      <w:rFonts w:ascii="Wingdings" w:hAnsi="Wingdings"/>
    </w:rPr>
  </w:style>
  <w:style w:type="character" w:customStyle="1" w:styleId="WWCharLFO11LVL4">
    <w:name w:val="WW_CharLFO11LVL4"/>
    <w:rsid w:val="00F30FA6"/>
    <w:rPr>
      <w:rFonts w:ascii="Symbol" w:hAnsi="Symbol"/>
    </w:rPr>
  </w:style>
  <w:style w:type="character" w:customStyle="1" w:styleId="WWCharLFO11LVL5">
    <w:name w:val="WW_CharLFO11LVL5"/>
    <w:rsid w:val="00F30FA6"/>
    <w:rPr>
      <w:rFonts w:ascii="Courier New" w:hAnsi="Courier New" w:cs="Courier New"/>
    </w:rPr>
  </w:style>
  <w:style w:type="character" w:customStyle="1" w:styleId="WWCharLFO11LVL6">
    <w:name w:val="WW_CharLFO11LVL6"/>
    <w:rsid w:val="00F30FA6"/>
    <w:rPr>
      <w:rFonts w:ascii="Wingdings" w:hAnsi="Wingdings"/>
    </w:rPr>
  </w:style>
  <w:style w:type="character" w:customStyle="1" w:styleId="WWCharLFO11LVL7">
    <w:name w:val="WW_CharLFO11LVL7"/>
    <w:rsid w:val="00F30FA6"/>
    <w:rPr>
      <w:rFonts w:ascii="Symbol" w:hAnsi="Symbol"/>
    </w:rPr>
  </w:style>
  <w:style w:type="character" w:customStyle="1" w:styleId="WWCharLFO11LVL8">
    <w:name w:val="WW_CharLFO11LVL8"/>
    <w:rsid w:val="00F30FA6"/>
    <w:rPr>
      <w:rFonts w:ascii="Courier New" w:hAnsi="Courier New" w:cs="Courier New"/>
    </w:rPr>
  </w:style>
  <w:style w:type="character" w:customStyle="1" w:styleId="WWCharLFO11LVL9">
    <w:name w:val="WW_CharLFO11LVL9"/>
    <w:rsid w:val="00F30FA6"/>
    <w:rPr>
      <w:rFonts w:ascii="Wingdings" w:hAnsi="Wingdings"/>
    </w:rPr>
  </w:style>
  <w:style w:type="character" w:customStyle="1" w:styleId="WWCharOUTLINELVL2">
    <w:name w:val="WW_CharOUTLINELVL2"/>
    <w:rsid w:val="00F30FA6"/>
    <w:rPr>
      <w:i w:val="0"/>
    </w:rPr>
  </w:style>
  <w:style w:type="character" w:customStyle="1" w:styleId="WWCharLFO13LVL1">
    <w:name w:val="WW_CharLFO13LVL1"/>
    <w:rsid w:val="00F30FA6"/>
    <w:rPr>
      <w:rFonts w:ascii="Arial" w:hAnsi="Arial"/>
    </w:rPr>
  </w:style>
  <w:style w:type="character" w:customStyle="1" w:styleId="WWCharLFO13LVL2">
    <w:name w:val="WW_CharLFO13LVL2"/>
    <w:rsid w:val="00F30FA6"/>
    <w:rPr>
      <w:rFonts w:ascii="Courier New" w:hAnsi="Courier New" w:cs="Courier New"/>
    </w:rPr>
  </w:style>
  <w:style w:type="character" w:customStyle="1" w:styleId="WWCharLFO13LVL3">
    <w:name w:val="WW_CharLFO13LVL3"/>
    <w:rsid w:val="00F30FA6"/>
    <w:rPr>
      <w:rFonts w:ascii="Wingdings" w:hAnsi="Wingdings"/>
    </w:rPr>
  </w:style>
  <w:style w:type="character" w:customStyle="1" w:styleId="WWCharLFO13LVL4">
    <w:name w:val="WW_CharLFO13LVL4"/>
    <w:rsid w:val="00F30FA6"/>
    <w:rPr>
      <w:rFonts w:ascii="Symbol" w:hAnsi="Symbol"/>
    </w:rPr>
  </w:style>
  <w:style w:type="character" w:customStyle="1" w:styleId="WWCharLFO13LVL5">
    <w:name w:val="WW_CharLFO13LVL5"/>
    <w:rsid w:val="00F30FA6"/>
    <w:rPr>
      <w:rFonts w:ascii="Courier New" w:hAnsi="Courier New" w:cs="Courier New"/>
    </w:rPr>
  </w:style>
  <w:style w:type="character" w:customStyle="1" w:styleId="WWCharLFO13LVL6">
    <w:name w:val="WW_CharLFO13LVL6"/>
    <w:rsid w:val="00F30FA6"/>
    <w:rPr>
      <w:rFonts w:ascii="Wingdings" w:hAnsi="Wingdings"/>
    </w:rPr>
  </w:style>
  <w:style w:type="character" w:customStyle="1" w:styleId="WWCharLFO13LVL7">
    <w:name w:val="WW_CharLFO13LVL7"/>
    <w:rsid w:val="00F30FA6"/>
    <w:rPr>
      <w:rFonts w:ascii="Symbol" w:hAnsi="Symbol"/>
    </w:rPr>
  </w:style>
  <w:style w:type="character" w:customStyle="1" w:styleId="WWCharLFO13LVL8">
    <w:name w:val="WW_CharLFO13LVL8"/>
    <w:rsid w:val="00F30FA6"/>
    <w:rPr>
      <w:rFonts w:ascii="Courier New" w:hAnsi="Courier New" w:cs="Courier New"/>
    </w:rPr>
  </w:style>
  <w:style w:type="character" w:customStyle="1" w:styleId="WWCharLFO13LVL9">
    <w:name w:val="WW_CharLFO13LVL9"/>
    <w:rsid w:val="00F30FA6"/>
    <w:rPr>
      <w:rFonts w:ascii="Wingdings" w:hAnsi="Wingdings"/>
    </w:rPr>
  </w:style>
  <w:style w:type="character" w:customStyle="1" w:styleId="WWCharLFO14LVL1">
    <w:name w:val="WW_CharLFO14LVL1"/>
    <w:rsid w:val="00F30FA6"/>
    <w:rPr>
      <w:sz w:val="28"/>
    </w:rPr>
  </w:style>
  <w:style w:type="character" w:customStyle="1" w:styleId="WWCharLFO15LVL1">
    <w:name w:val="WW_CharLFO15LVL1"/>
    <w:rsid w:val="00F30FA6"/>
    <w:rPr>
      <w:rFonts w:ascii="Arial" w:hAnsi="Arial"/>
    </w:rPr>
  </w:style>
  <w:style w:type="character" w:customStyle="1" w:styleId="WWCharLFO15LVL2">
    <w:name w:val="WW_CharLFO15LVL2"/>
    <w:rsid w:val="00F30FA6"/>
    <w:rPr>
      <w:rFonts w:ascii="Courier New" w:hAnsi="Courier New" w:cs="Courier New"/>
    </w:rPr>
  </w:style>
  <w:style w:type="character" w:customStyle="1" w:styleId="WWCharLFO15LVL3">
    <w:name w:val="WW_CharLFO15LVL3"/>
    <w:rsid w:val="00F30FA6"/>
    <w:rPr>
      <w:rFonts w:ascii="Wingdings" w:hAnsi="Wingdings"/>
    </w:rPr>
  </w:style>
  <w:style w:type="character" w:customStyle="1" w:styleId="WWCharLFO15LVL4">
    <w:name w:val="WW_CharLFO15LVL4"/>
    <w:rsid w:val="00F30FA6"/>
    <w:rPr>
      <w:rFonts w:ascii="Symbol" w:hAnsi="Symbol"/>
    </w:rPr>
  </w:style>
  <w:style w:type="character" w:customStyle="1" w:styleId="WWCharLFO15LVL5">
    <w:name w:val="WW_CharLFO15LVL5"/>
    <w:rsid w:val="00F30FA6"/>
    <w:rPr>
      <w:rFonts w:ascii="Courier New" w:hAnsi="Courier New" w:cs="Courier New"/>
    </w:rPr>
  </w:style>
  <w:style w:type="character" w:customStyle="1" w:styleId="WWCharLFO15LVL6">
    <w:name w:val="WW_CharLFO15LVL6"/>
    <w:rsid w:val="00F30FA6"/>
    <w:rPr>
      <w:rFonts w:ascii="Wingdings" w:hAnsi="Wingdings"/>
    </w:rPr>
  </w:style>
  <w:style w:type="character" w:customStyle="1" w:styleId="WWCharLFO15LVL7">
    <w:name w:val="WW_CharLFO15LVL7"/>
    <w:rsid w:val="00F30FA6"/>
    <w:rPr>
      <w:rFonts w:ascii="Symbol" w:hAnsi="Symbol"/>
    </w:rPr>
  </w:style>
  <w:style w:type="character" w:customStyle="1" w:styleId="WWCharLFO15LVL8">
    <w:name w:val="WW_CharLFO15LVL8"/>
    <w:rsid w:val="00F30FA6"/>
    <w:rPr>
      <w:rFonts w:ascii="Courier New" w:hAnsi="Courier New" w:cs="Courier New"/>
    </w:rPr>
  </w:style>
  <w:style w:type="character" w:customStyle="1" w:styleId="WWCharLFO15LVL9">
    <w:name w:val="WW_CharLFO15LVL9"/>
    <w:rsid w:val="00F30FA6"/>
    <w:rPr>
      <w:rFonts w:ascii="Wingdings" w:hAnsi="Wingdings"/>
    </w:rPr>
  </w:style>
  <w:style w:type="character" w:customStyle="1" w:styleId="WWCharLFO19LVL9">
    <w:name w:val="WW_CharLFO19LVL9"/>
    <w:rsid w:val="00F30FA6"/>
    <w:rPr>
      <w:rFonts w:ascii="Wingdings" w:hAnsi="Wingdings"/>
    </w:rPr>
  </w:style>
  <w:style w:type="character" w:customStyle="1" w:styleId="WWCharLFO19LVL8">
    <w:name w:val="WW_CharLFO19LVL8"/>
    <w:rsid w:val="00F30FA6"/>
    <w:rPr>
      <w:rFonts w:ascii="Courier New" w:hAnsi="Courier New" w:cs="Courier New"/>
    </w:rPr>
  </w:style>
  <w:style w:type="character" w:customStyle="1" w:styleId="WWCharLFO19LVL7">
    <w:name w:val="WW_CharLFO19LVL7"/>
    <w:rsid w:val="00F30FA6"/>
    <w:rPr>
      <w:rFonts w:ascii="Symbol" w:hAnsi="Symbol"/>
    </w:rPr>
  </w:style>
  <w:style w:type="character" w:customStyle="1" w:styleId="WWCharLFO19LVL6">
    <w:name w:val="WW_CharLFO19LVL6"/>
    <w:rsid w:val="00F30FA6"/>
    <w:rPr>
      <w:rFonts w:ascii="Wingdings" w:hAnsi="Wingdings"/>
    </w:rPr>
  </w:style>
  <w:style w:type="character" w:customStyle="1" w:styleId="WWCharLFO19LVL5">
    <w:name w:val="WW_CharLFO19LVL5"/>
    <w:rsid w:val="00F30FA6"/>
    <w:rPr>
      <w:rFonts w:ascii="Courier New" w:hAnsi="Courier New" w:cs="Courier New"/>
    </w:rPr>
  </w:style>
  <w:style w:type="character" w:customStyle="1" w:styleId="WWCharLFO19LVL4">
    <w:name w:val="WW_CharLFO19LVL4"/>
    <w:rsid w:val="00F30FA6"/>
    <w:rPr>
      <w:rFonts w:ascii="Symbol" w:hAnsi="Symbol"/>
    </w:rPr>
  </w:style>
  <w:style w:type="character" w:customStyle="1" w:styleId="WWCharLFO19LVL3">
    <w:name w:val="WW_CharLFO19LVL3"/>
    <w:rsid w:val="00F30FA6"/>
    <w:rPr>
      <w:rFonts w:ascii="Wingdings" w:hAnsi="Wingdings"/>
    </w:rPr>
  </w:style>
  <w:style w:type="character" w:customStyle="1" w:styleId="WWCharLFO19LVL2">
    <w:name w:val="WW_CharLFO19LVL2"/>
    <w:rsid w:val="00F30FA6"/>
    <w:rPr>
      <w:rFonts w:ascii="Courier New" w:hAnsi="Courier New" w:cs="Courier New"/>
    </w:rPr>
  </w:style>
  <w:style w:type="character" w:customStyle="1" w:styleId="WWCharLFO19LVL1">
    <w:name w:val="WW_CharLFO19LVL1"/>
    <w:rsid w:val="00F30FA6"/>
    <w:rPr>
      <w:rFonts w:ascii="Arial" w:hAnsi="Arial"/>
    </w:rPr>
  </w:style>
  <w:style w:type="character" w:customStyle="1" w:styleId="WWCharLFO18LVL1">
    <w:name w:val="WW_CharLFO18LVL1"/>
    <w:rsid w:val="00F30FA6"/>
    <w:rPr>
      <w:sz w:val="28"/>
    </w:rPr>
  </w:style>
  <w:style w:type="character" w:customStyle="1" w:styleId="WWCharLFO17LVL9">
    <w:name w:val="WW_CharLFO17LVL9"/>
    <w:rsid w:val="00F30FA6"/>
    <w:rPr>
      <w:rFonts w:ascii="Wingdings" w:hAnsi="Wingdings"/>
    </w:rPr>
  </w:style>
  <w:style w:type="character" w:customStyle="1" w:styleId="WWCharLFO17LVL8">
    <w:name w:val="WW_CharLFO17LVL8"/>
    <w:rsid w:val="00F30FA6"/>
    <w:rPr>
      <w:rFonts w:ascii="Courier New" w:hAnsi="Courier New" w:cs="Courier New"/>
    </w:rPr>
  </w:style>
  <w:style w:type="character" w:customStyle="1" w:styleId="WWCharLFO17LVL7">
    <w:name w:val="WW_CharLFO17LVL7"/>
    <w:rsid w:val="00F30FA6"/>
    <w:rPr>
      <w:rFonts w:ascii="Symbol" w:hAnsi="Symbol"/>
    </w:rPr>
  </w:style>
  <w:style w:type="character" w:customStyle="1" w:styleId="WWCharLFO17LVL6">
    <w:name w:val="WW_CharLFO17LVL6"/>
    <w:rsid w:val="00F30FA6"/>
    <w:rPr>
      <w:rFonts w:ascii="Wingdings" w:hAnsi="Wingdings"/>
    </w:rPr>
  </w:style>
  <w:style w:type="character" w:customStyle="1" w:styleId="WWCharLFO17LVL5">
    <w:name w:val="WW_CharLFO17LVL5"/>
    <w:rsid w:val="00F30FA6"/>
    <w:rPr>
      <w:rFonts w:ascii="Courier New" w:hAnsi="Courier New" w:cs="Courier New"/>
    </w:rPr>
  </w:style>
  <w:style w:type="character" w:customStyle="1" w:styleId="WWCharLFO17LVL4">
    <w:name w:val="WW_CharLFO17LVL4"/>
    <w:rsid w:val="00F30FA6"/>
    <w:rPr>
      <w:rFonts w:ascii="Symbol" w:hAnsi="Symbol"/>
    </w:rPr>
  </w:style>
  <w:style w:type="character" w:customStyle="1" w:styleId="WWCharLFO17LVL3">
    <w:name w:val="WW_CharLFO17LVL3"/>
    <w:rsid w:val="00F30FA6"/>
    <w:rPr>
      <w:rFonts w:ascii="Wingdings" w:hAnsi="Wingdings"/>
    </w:rPr>
  </w:style>
  <w:style w:type="character" w:customStyle="1" w:styleId="WWCharLFO17LVL2">
    <w:name w:val="WW_CharLFO17LVL2"/>
    <w:rsid w:val="00F30FA6"/>
    <w:rPr>
      <w:rFonts w:ascii="Courier New" w:hAnsi="Courier New" w:cs="Courier New"/>
    </w:rPr>
  </w:style>
  <w:style w:type="character" w:customStyle="1" w:styleId="WWCharLFO17LVL1">
    <w:name w:val="WW_CharLFO17LVL1"/>
    <w:rsid w:val="00F30FA6"/>
    <w:rPr>
      <w:rFonts w:ascii="Arial" w:hAnsi="Arial"/>
    </w:rPr>
  </w:style>
  <w:style w:type="character" w:customStyle="1" w:styleId="WWCharLFO14LVL4">
    <w:name w:val="WW_CharLFO14LVL4"/>
    <w:rsid w:val="00F30FA6"/>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CharLFO12LVL2">
    <w:name w:val="WW_CharLFO12LVL2"/>
    <w:rsid w:val="00F30FA6"/>
    <w:rPr>
      <w:i w:val="0"/>
    </w:rPr>
  </w:style>
  <w:style w:type="character" w:customStyle="1" w:styleId="WWCharLFO10LVL2">
    <w:name w:val="WW_CharLFO10LVL2"/>
    <w:rsid w:val="00F30FA6"/>
    <w:rPr>
      <w:i w:val="0"/>
    </w:rPr>
  </w:style>
  <w:style w:type="character" w:customStyle="1" w:styleId="WWCharLFO9LVL2">
    <w:name w:val="WW_CharLFO9LVL2"/>
    <w:rsid w:val="00F30FA6"/>
    <w:rPr>
      <w:rFonts w:ascii="Arial" w:hAnsi="Arial"/>
      <w:i w:val="0"/>
      <w:color w:val="EEEEEE"/>
    </w:rPr>
  </w:style>
  <w:style w:type="character" w:customStyle="1" w:styleId="Collegamentoipertestuale2">
    <w:name w:val="Collegamento ipertestuale2"/>
    <w:rsid w:val="00F30FA6"/>
    <w:rPr>
      <w:color w:val="0563C1"/>
      <w:u w:val="single"/>
    </w:rPr>
  </w:style>
  <w:style w:type="character" w:customStyle="1" w:styleId="Bullets">
    <w:name w:val="Bullets"/>
    <w:rsid w:val="00F30FA6"/>
    <w:rPr>
      <w:rFonts w:ascii="OpenSymbol" w:eastAsia="OpenSymbol" w:hAnsi="OpenSymbol" w:cs="OpenSymbol"/>
    </w:rPr>
  </w:style>
  <w:style w:type="character" w:customStyle="1" w:styleId="Carpredefinitoparagrafo-adc0169">
    <w:name w:val="Car. predefinito paragrafo-adc0169"/>
    <w:rsid w:val="00F30FA6"/>
  </w:style>
  <w:style w:type="character" w:customStyle="1" w:styleId="DefaultParagraphFont-a3050ef">
    <w:name w:val="Default Paragraph Font-a3050ef"/>
    <w:rsid w:val="00F30FA6"/>
  </w:style>
  <w:style w:type="character" w:customStyle="1" w:styleId="DefaultParagraphFont-a3a7d0b">
    <w:name w:val="Default Paragraph Font-a3a7d0b"/>
    <w:rsid w:val="00F30FA6"/>
  </w:style>
  <w:style w:type="character" w:customStyle="1" w:styleId="WWCharLFO1LVL4">
    <w:name w:val="WW_CharLFO1LVL4"/>
    <w:rsid w:val="00F30FA6"/>
    <w:rPr>
      <w:rFonts w:ascii="Symbol" w:hAnsi="Symbol"/>
    </w:rPr>
  </w:style>
  <w:style w:type="character" w:customStyle="1" w:styleId="WWCharLFO1LVL6">
    <w:name w:val="WW_CharLFO1LVL6"/>
    <w:rsid w:val="00F30FA6"/>
    <w:rPr>
      <w:rFonts w:ascii="Wingdings" w:hAnsi="Wingdings"/>
    </w:rPr>
  </w:style>
  <w:style w:type="character" w:customStyle="1" w:styleId="WWCharLFO1LVL8">
    <w:name w:val="WW_CharLFO1LVL8"/>
    <w:rsid w:val="00F30FA6"/>
    <w:rPr>
      <w:rFonts w:ascii="Courier New" w:hAnsi="Courier New" w:cs="Courier New"/>
    </w:rPr>
  </w:style>
  <w:style w:type="character" w:customStyle="1" w:styleId="WWCharLFO1LVL9">
    <w:name w:val="WW_CharLFO1LVL9"/>
    <w:rsid w:val="00F30FA6"/>
    <w:rPr>
      <w:rFonts w:ascii="Wingdings" w:hAnsi="Wingdings"/>
    </w:rPr>
  </w:style>
  <w:style w:type="character" w:customStyle="1" w:styleId="DefaultParagraphFont-ad8ee85">
    <w:name w:val="Default Paragraph Font-ad8ee85"/>
    <w:rsid w:val="00F30FA6"/>
  </w:style>
  <w:style w:type="character" w:customStyle="1" w:styleId="WWCharLFO1LVL3">
    <w:name w:val="WW_CharLFO1LVL3"/>
    <w:rsid w:val="00F30FA6"/>
    <w:rPr>
      <w:rFonts w:ascii="Wingdings" w:hAnsi="Wingdings"/>
    </w:rPr>
  </w:style>
  <w:style w:type="character" w:customStyle="1" w:styleId="WWCharLFO1LVL2-a64139d">
    <w:name w:val="WW_CharLFO1LVL2-a64139d"/>
    <w:rsid w:val="00F30FA6"/>
    <w:rPr>
      <w:rFonts w:ascii="Courier New" w:hAnsi="Courier New" w:cs="Courier New"/>
    </w:rPr>
  </w:style>
  <w:style w:type="character" w:customStyle="1" w:styleId="WWCharLFO1LVL5">
    <w:name w:val="WW_CharLFO1LVL5"/>
    <w:rsid w:val="00F30FA6"/>
    <w:rPr>
      <w:rFonts w:ascii="Courier New" w:hAnsi="Courier New" w:cs="Courier New"/>
    </w:rPr>
  </w:style>
  <w:style w:type="character" w:customStyle="1" w:styleId="WWCharLFO1LVL7">
    <w:name w:val="WW_CharLFO1LVL7"/>
    <w:rsid w:val="00F30FA6"/>
    <w:rPr>
      <w:rFonts w:ascii="Symbol" w:hAnsi="Symbol"/>
    </w:rPr>
  </w:style>
  <w:style w:type="character" w:customStyle="1" w:styleId="DefaultParagraphFont-a27f877">
    <w:name w:val="Default Paragraph Font-a27f877"/>
    <w:rsid w:val="00F30FA6"/>
  </w:style>
  <w:style w:type="character" w:customStyle="1" w:styleId="WWCharLFO1LVL1">
    <w:name w:val="WW_CharLFO1LVL1"/>
    <w:rsid w:val="00F30FA6"/>
    <w:rPr>
      <w:rFonts w:ascii="Century Gothic" w:eastAsia="Times New Roman" w:hAnsi="Century Gothic" w:cs="Garamond"/>
    </w:rPr>
  </w:style>
  <w:style w:type="character" w:customStyle="1" w:styleId="WWCharLFO1LVL5-ab139e7">
    <w:name w:val="WW_CharLFO1LVL5-ab139e7"/>
    <w:rsid w:val="00F30FA6"/>
    <w:rPr>
      <w:rFonts w:ascii="Courier New" w:hAnsi="Courier New" w:cs="Courier New"/>
    </w:rPr>
  </w:style>
  <w:style w:type="character" w:customStyle="1" w:styleId="WWCharLFO1LVL8-a617a2f">
    <w:name w:val="WW_CharLFO1LVL8-a617a2f"/>
    <w:rsid w:val="00F30FA6"/>
    <w:rPr>
      <w:rFonts w:ascii="Courier New" w:hAnsi="Courier New" w:cs="Courier New"/>
    </w:rPr>
  </w:style>
  <w:style w:type="character" w:customStyle="1" w:styleId="WWCharLFO1LVL2-a98478b">
    <w:name w:val="WW_CharLFO1LVL2-a98478b"/>
    <w:rsid w:val="00F30FA6"/>
    <w:rPr>
      <w:rFonts w:ascii="Courier New" w:hAnsi="Courier New" w:cs="Courier New"/>
    </w:rPr>
  </w:style>
  <w:style w:type="character" w:customStyle="1" w:styleId="WWCharLFO1LVL7-a7f8c2f">
    <w:name w:val="WW_CharLFO1LVL7-a7f8c2f"/>
    <w:rsid w:val="00F30FA6"/>
    <w:rPr>
      <w:rFonts w:ascii="Symbol" w:hAnsi="Symbol"/>
    </w:rPr>
  </w:style>
  <w:style w:type="character" w:customStyle="1" w:styleId="WWCharLFO1LVL1-ad255ed">
    <w:name w:val="WW_CharLFO1LVL1-ad255ed"/>
    <w:rsid w:val="00F30FA6"/>
    <w:rPr>
      <w:rFonts w:ascii="Century Gothic" w:eastAsia="Times New Roman" w:hAnsi="Century Gothic" w:cs="Garamond"/>
    </w:rPr>
  </w:style>
  <w:style w:type="character" w:customStyle="1" w:styleId="WWCharLFO1LVL3-a250d95">
    <w:name w:val="WW_CharLFO1LVL3-a250d95"/>
    <w:rsid w:val="00F30FA6"/>
    <w:rPr>
      <w:rFonts w:ascii="Wingdings" w:hAnsi="Wingdings"/>
    </w:rPr>
  </w:style>
  <w:style w:type="character" w:customStyle="1" w:styleId="WWCharLFO1LVL6-a15b79b">
    <w:name w:val="WW_CharLFO1LVL6-a15b79b"/>
    <w:rsid w:val="00F30FA6"/>
    <w:rPr>
      <w:rFonts w:ascii="Wingdings" w:hAnsi="Wingdings"/>
    </w:rPr>
  </w:style>
  <w:style w:type="character" w:customStyle="1" w:styleId="WWCharLFO1LVL9-af368d3">
    <w:name w:val="WW_CharLFO1LVL9-af368d3"/>
    <w:rsid w:val="00F30FA6"/>
    <w:rPr>
      <w:rFonts w:ascii="Wingdings" w:hAnsi="Wingdings"/>
    </w:rPr>
  </w:style>
  <w:style w:type="character" w:customStyle="1" w:styleId="WWCharLFO1LVL4-a5e69b9">
    <w:name w:val="WW_CharLFO1LVL4-a5e69b9"/>
    <w:rsid w:val="00F30FA6"/>
    <w:rPr>
      <w:rFonts w:ascii="Symbol" w:hAnsi="Symbol"/>
    </w:rPr>
  </w:style>
  <w:style w:type="character" w:customStyle="1" w:styleId="DefaultParagraphFont-a4d3579">
    <w:name w:val="Default Paragraph Font-a4d3579"/>
    <w:rsid w:val="00F30FA6"/>
  </w:style>
  <w:style w:type="character" w:customStyle="1" w:styleId="DefaultParagraphFont-ac0c7fb">
    <w:name w:val="Default Paragraph Font-ac0c7fb"/>
    <w:rsid w:val="00F30FA6"/>
  </w:style>
  <w:style w:type="character" w:customStyle="1" w:styleId="DefaultParagraphFont-a42b572">
    <w:name w:val="Default Paragraph Font-a42b572"/>
    <w:rsid w:val="00F30FA6"/>
  </w:style>
  <w:style w:type="character" w:customStyle="1" w:styleId="DefaultParagraphFont-a53651b">
    <w:name w:val="Default Paragraph Font-a53651b"/>
    <w:rsid w:val="00F30FA6"/>
  </w:style>
  <w:style w:type="character" w:customStyle="1" w:styleId="DefaultParagraphFont-af287a1">
    <w:name w:val="Default Paragraph Font-af287a1"/>
    <w:rsid w:val="00F30FA6"/>
  </w:style>
  <w:style w:type="character" w:customStyle="1" w:styleId="DefaultParagraphFont-aaa738a">
    <w:name w:val="Default Paragraph Font-aaa738a"/>
    <w:rsid w:val="00F30FA6"/>
  </w:style>
  <w:style w:type="character" w:customStyle="1" w:styleId="DefaultParagraphFont-a15f178">
    <w:name w:val="Default Paragraph Font-a15f178"/>
    <w:rsid w:val="00F30FA6"/>
  </w:style>
  <w:style w:type="character" w:customStyle="1" w:styleId="DefaultParagraphFont-a7a386d">
    <w:name w:val="Default Paragraph Font-a7a386d"/>
    <w:rsid w:val="00F30FA6"/>
  </w:style>
  <w:style w:type="character" w:customStyle="1" w:styleId="DefaultParagraphFont-a8344e9">
    <w:name w:val="Default Paragraph Font-a8344e9"/>
    <w:rsid w:val="00F30FA6"/>
  </w:style>
  <w:style w:type="character" w:customStyle="1" w:styleId="WWCharLFO1LVL1-a91e479">
    <w:name w:val="WW_CharLFO1LVL1-a91e479"/>
    <w:rsid w:val="00F30FA6"/>
    <w:rPr>
      <w:rFonts w:ascii="Wingdings" w:hAnsi="Wingdings"/>
    </w:rPr>
  </w:style>
  <w:style w:type="character" w:customStyle="1" w:styleId="WWCharLFO2LVL6">
    <w:name w:val="WW_CharLFO2LVL6"/>
    <w:rsid w:val="00F30FA6"/>
    <w:rPr>
      <w:rFonts w:ascii="Wingdings" w:hAnsi="Wingdings"/>
    </w:rPr>
  </w:style>
  <w:style w:type="character" w:customStyle="1" w:styleId="WWCharLFO2LVL9">
    <w:name w:val="WW_CharLFO2LVL9"/>
    <w:rsid w:val="00F30FA6"/>
    <w:rPr>
      <w:rFonts w:ascii="Wingdings" w:hAnsi="Wingdings"/>
    </w:rPr>
  </w:style>
  <w:style w:type="character" w:customStyle="1" w:styleId="WWCharLFO2LVL5">
    <w:name w:val="WW_CharLFO2LVL5"/>
    <w:rsid w:val="00F30FA6"/>
    <w:rPr>
      <w:rFonts w:ascii="Courier New" w:hAnsi="Courier New" w:cs="Courier New"/>
    </w:rPr>
  </w:style>
  <w:style w:type="character" w:customStyle="1" w:styleId="WWCharLFO2LVL3">
    <w:name w:val="WW_CharLFO2LVL3"/>
    <w:rsid w:val="00F30FA6"/>
    <w:rPr>
      <w:rFonts w:ascii="Wingdings" w:hAnsi="Wingdings"/>
    </w:rPr>
  </w:style>
  <w:style w:type="character" w:customStyle="1" w:styleId="WWCharLFO2LVL4">
    <w:name w:val="WW_CharLFO2LVL4"/>
    <w:rsid w:val="00F30FA6"/>
    <w:rPr>
      <w:rFonts w:ascii="Symbol" w:hAnsi="Symbol"/>
    </w:rPr>
  </w:style>
  <w:style w:type="character" w:customStyle="1" w:styleId="WWCharLFO2LVL8">
    <w:name w:val="WW_CharLFO2LVL8"/>
    <w:rsid w:val="00F30FA6"/>
    <w:rPr>
      <w:rFonts w:ascii="Courier New" w:hAnsi="Courier New" w:cs="Courier New"/>
    </w:rPr>
  </w:style>
  <w:style w:type="character" w:customStyle="1" w:styleId="WWCharLFO2LVL1">
    <w:name w:val="WW_CharLFO2LVL1"/>
    <w:rsid w:val="00F30FA6"/>
    <w:rPr>
      <w:rFonts w:ascii="Verdana" w:hAnsi="Verdana"/>
    </w:rPr>
  </w:style>
  <w:style w:type="character" w:customStyle="1" w:styleId="WWCharLFO2LVL7">
    <w:name w:val="WW_CharLFO2LVL7"/>
    <w:rsid w:val="00F30FA6"/>
    <w:rPr>
      <w:rFonts w:ascii="Symbol" w:hAnsi="Symbol"/>
    </w:rPr>
  </w:style>
  <w:style w:type="character" w:customStyle="1" w:styleId="WW5fCharLFO1LVL1">
    <w:name w:val="WW_5f_CharLFO1LVL1"/>
    <w:rsid w:val="00F30FA6"/>
  </w:style>
  <w:style w:type="character" w:customStyle="1" w:styleId="NumberingSymbols">
    <w:name w:val="Numbering Symbols"/>
    <w:rsid w:val="00F30FA6"/>
  </w:style>
  <w:style w:type="character" w:styleId="Rimandonotadichiusura">
    <w:name w:val="endnote reference"/>
    <w:rsid w:val="00F30FA6"/>
    <w:rPr>
      <w:vertAlign w:val="superscript"/>
    </w:rPr>
  </w:style>
  <w:style w:type="paragraph" w:styleId="Corpotesto">
    <w:name w:val="Body Text"/>
    <w:basedOn w:val="Normale"/>
    <w:link w:val="CorpotestoCarattere"/>
    <w:rsid w:val="00F30FA6"/>
    <w:pPr>
      <w:autoSpaceDE w:val="0"/>
      <w:spacing w:after="140" w:line="288" w:lineRule="auto"/>
      <w:textAlignment w:val="baseline"/>
    </w:pPr>
    <w:rPr>
      <w:rFonts w:ascii="Liberation Serif" w:eastAsia="SimSun" w:hAnsi="Liberation Serif" w:cs="Calibri"/>
      <w:color w:val="000000"/>
      <w:kern w:val="1"/>
      <w:sz w:val="24"/>
      <w:szCs w:val="24"/>
      <w:lang w:eastAsia="zh-CN" w:bidi="hi-IN"/>
    </w:rPr>
  </w:style>
  <w:style w:type="character" w:customStyle="1" w:styleId="CorpotestoCarattere">
    <w:name w:val="Corpo testo Carattere"/>
    <w:basedOn w:val="Carpredefinitoparagrafo"/>
    <w:link w:val="Corpotesto"/>
    <w:rsid w:val="00F30FA6"/>
    <w:rPr>
      <w:rFonts w:ascii="Liberation Serif" w:eastAsia="SimSun" w:hAnsi="Liberation Serif" w:cs="Calibri"/>
      <w:color w:val="000000"/>
      <w:kern w:val="1"/>
      <w:sz w:val="24"/>
      <w:szCs w:val="24"/>
      <w:lang w:eastAsia="zh-CN" w:bidi="hi-IN"/>
    </w:rPr>
  </w:style>
  <w:style w:type="paragraph" w:styleId="Testofumetto">
    <w:name w:val="Balloon Text"/>
    <w:basedOn w:val="Normale1"/>
    <w:link w:val="TestofumettoCarattere"/>
    <w:rsid w:val="00F30FA6"/>
    <w:pPr>
      <w:autoSpaceDN/>
      <w:spacing w:after="0" w:line="100" w:lineRule="atLeast"/>
    </w:pPr>
    <w:rPr>
      <w:rFonts w:ascii="Tahoma" w:eastAsia="Tahoma" w:hAnsi="Tahoma" w:cs="Tahoma"/>
      <w:kern w:val="1"/>
      <w:sz w:val="16"/>
      <w:szCs w:val="16"/>
    </w:rPr>
  </w:style>
  <w:style w:type="character" w:customStyle="1" w:styleId="TestofumettoCarattere">
    <w:name w:val="Testo fumetto Carattere"/>
    <w:basedOn w:val="Carpredefinitoparagrafo"/>
    <w:link w:val="Testofumetto"/>
    <w:rsid w:val="00F30FA6"/>
    <w:rPr>
      <w:rFonts w:ascii="Tahoma" w:eastAsia="Tahoma" w:hAnsi="Tahoma" w:cs="Tahoma"/>
      <w:kern w:val="1"/>
      <w:sz w:val="16"/>
      <w:szCs w:val="16"/>
      <w:lang w:eastAsia="zh-CN" w:bidi="hi-IN"/>
    </w:rPr>
  </w:style>
  <w:style w:type="paragraph" w:styleId="NormaleWeb">
    <w:name w:val="Normal (Web)"/>
    <w:basedOn w:val="Normale1"/>
    <w:uiPriority w:val="99"/>
    <w:rsid w:val="00F30FA6"/>
    <w:pPr>
      <w:autoSpaceDN/>
      <w:spacing w:before="100" w:after="100" w:line="100" w:lineRule="atLeast"/>
    </w:pPr>
    <w:rPr>
      <w:rFonts w:ascii="Times New Roman" w:eastAsia="Times New Roman" w:hAnsi="Times New Roman" w:cs="Times New Roman"/>
      <w:kern w:val="1"/>
      <w:lang w:eastAsia="it-IT"/>
    </w:rPr>
  </w:style>
  <w:style w:type="paragraph" w:styleId="Titolosommario">
    <w:name w:val="TOC Heading"/>
    <w:basedOn w:val="Titolo1"/>
    <w:next w:val="Normale1"/>
    <w:uiPriority w:val="39"/>
    <w:qFormat/>
    <w:rsid w:val="00F30FA6"/>
    <w:pPr>
      <w:numPr>
        <w:numId w:val="0"/>
      </w:numPr>
    </w:pPr>
  </w:style>
  <w:style w:type="paragraph" w:styleId="Nessunaspaziatura">
    <w:name w:val="No Spacing"/>
    <w:qFormat/>
    <w:rsid w:val="00F30FA6"/>
    <w:pPr>
      <w:suppressAutoHyphens/>
      <w:spacing w:after="0" w:line="100" w:lineRule="atLeast"/>
      <w:textAlignment w:val="baseline"/>
    </w:pPr>
    <w:rPr>
      <w:rFonts w:ascii="Liberation Serif" w:eastAsia="SimSun" w:hAnsi="Liberation Serif" w:cs="Mangal"/>
      <w:kern w:val="1"/>
      <w:sz w:val="24"/>
      <w:szCs w:val="24"/>
      <w:lang w:eastAsia="zh-CN" w:bidi="hi-IN"/>
    </w:rPr>
  </w:style>
  <w:style w:type="paragraph" w:styleId="Revisione">
    <w:name w:val="Revision"/>
    <w:rsid w:val="00F30FA6"/>
    <w:pPr>
      <w:suppressAutoHyphens/>
      <w:spacing w:after="0" w:line="100" w:lineRule="atLeast"/>
      <w:textAlignment w:val="baseline"/>
    </w:pPr>
    <w:rPr>
      <w:rFonts w:ascii="Liberation Serif" w:eastAsia="SimSun" w:hAnsi="Liberation Serif" w:cs="Mangal"/>
      <w:kern w:val="1"/>
      <w:sz w:val="24"/>
      <w:szCs w:val="24"/>
      <w:lang w:eastAsia="zh-CN" w:bidi="hi-IN"/>
    </w:rPr>
  </w:style>
  <w:style w:type="paragraph" w:styleId="Didascalia">
    <w:name w:val="caption"/>
    <w:basedOn w:val="Normale1"/>
    <w:next w:val="Normale1"/>
    <w:qFormat/>
    <w:rsid w:val="00F30FA6"/>
    <w:pPr>
      <w:autoSpaceDN/>
      <w:spacing w:line="100" w:lineRule="atLeast"/>
    </w:pPr>
    <w:rPr>
      <w:b/>
      <w:bCs/>
      <w:color w:val="4F81BD"/>
      <w:kern w:val="1"/>
      <w:sz w:val="18"/>
      <w:szCs w:val="18"/>
    </w:rPr>
  </w:style>
  <w:style w:type="paragraph" w:styleId="Sottotitolo">
    <w:name w:val="Subtitle"/>
    <w:basedOn w:val="Normale1"/>
    <w:next w:val="Normale1"/>
    <w:link w:val="SottotitoloCarattere"/>
    <w:qFormat/>
    <w:rsid w:val="00F30FA6"/>
    <w:pPr>
      <w:autoSpaceDN/>
    </w:pPr>
    <w:rPr>
      <w:rFonts w:ascii="Cambria" w:eastAsia="Times New Roman" w:hAnsi="Cambria" w:cs="Cambria"/>
      <w:b/>
      <w:i/>
      <w:iCs/>
      <w:color w:val="4F81BD"/>
      <w:spacing w:val="15"/>
      <w:kern w:val="1"/>
    </w:rPr>
  </w:style>
  <w:style w:type="character" w:customStyle="1" w:styleId="SottotitoloCarattere">
    <w:name w:val="Sottotitolo Carattere"/>
    <w:basedOn w:val="Carpredefinitoparagrafo"/>
    <w:link w:val="Sottotitolo"/>
    <w:rsid w:val="00F30FA6"/>
    <w:rPr>
      <w:rFonts w:ascii="Cambria" w:eastAsia="Times New Roman" w:hAnsi="Cambria" w:cs="Cambria"/>
      <w:b/>
      <w:i/>
      <w:iCs/>
      <w:color w:val="4F81BD"/>
      <w:spacing w:val="15"/>
      <w:kern w:val="1"/>
      <w:sz w:val="24"/>
      <w:szCs w:val="24"/>
      <w:lang w:eastAsia="zh-CN" w:bidi="hi-IN"/>
    </w:rPr>
  </w:style>
  <w:style w:type="paragraph" w:styleId="PreformattatoHTML">
    <w:name w:val="HTML Preformatted"/>
    <w:basedOn w:val="Normale1"/>
    <w:link w:val="PreformattatoHTMLCarattere"/>
    <w:rsid w:val="00F30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after="0" w:line="100" w:lineRule="atLeast"/>
      <w:jc w:val="left"/>
    </w:pPr>
    <w:rPr>
      <w:rFonts w:ascii="Courier New" w:eastAsia="Times New Roman" w:hAnsi="Courier New" w:cs="Courier New"/>
      <w:kern w:val="1"/>
      <w:sz w:val="20"/>
      <w:szCs w:val="20"/>
      <w:lang w:eastAsia="it-IT"/>
    </w:rPr>
  </w:style>
  <w:style w:type="character" w:customStyle="1" w:styleId="PreformattatoHTMLCarattere">
    <w:name w:val="Preformattato HTML Carattere"/>
    <w:basedOn w:val="Carpredefinitoparagrafo"/>
    <w:link w:val="PreformattatoHTML"/>
    <w:rsid w:val="00F30FA6"/>
    <w:rPr>
      <w:rFonts w:ascii="Courier New" w:eastAsia="Times New Roman" w:hAnsi="Courier New" w:cs="Courier New"/>
      <w:kern w:val="1"/>
      <w:sz w:val="20"/>
      <w:szCs w:val="20"/>
      <w:lang w:eastAsia="it-IT" w:bidi="hi-IN"/>
    </w:rPr>
  </w:style>
  <w:style w:type="paragraph" w:customStyle="1" w:styleId="CommentText">
    <w:name w:val="Comment Text"/>
    <w:basedOn w:val="Normale2"/>
    <w:rsid w:val="00F30FA6"/>
    <w:pPr>
      <w:spacing w:line="100" w:lineRule="atLeast"/>
    </w:pPr>
    <w:rPr>
      <w:sz w:val="20"/>
      <w:szCs w:val="20"/>
    </w:rPr>
  </w:style>
  <w:style w:type="paragraph" w:customStyle="1" w:styleId="CommentSubject">
    <w:name w:val="Comment Subject"/>
    <w:basedOn w:val="CommentText"/>
    <w:next w:val="CommentText"/>
    <w:rsid w:val="00F30FA6"/>
    <w:rPr>
      <w:b/>
      <w:bCs/>
    </w:rPr>
  </w:style>
  <w:style w:type="paragraph" w:customStyle="1" w:styleId="Testofumetto2">
    <w:name w:val="Testo fumetto2"/>
    <w:basedOn w:val="Normale2"/>
    <w:rsid w:val="00F30FA6"/>
    <w:pPr>
      <w:spacing w:after="0" w:line="100" w:lineRule="atLeast"/>
    </w:pPr>
    <w:rPr>
      <w:rFonts w:ascii="Segoe UI" w:hAnsi="Segoe UI" w:cs="Segoe UI"/>
      <w:sz w:val="18"/>
      <w:szCs w:val="18"/>
    </w:rPr>
  </w:style>
  <w:style w:type="paragraph" w:customStyle="1" w:styleId="Sommario32">
    <w:name w:val="Sommario 32"/>
    <w:basedOn w:val="Normale2"/>
    <w:next w:val="Normale2"/>
    <w:rsid w:val="00F30FA6"/>
    <w:pPr>
      <w:spacing w:after="100"/>
      <w:ind w:left="440"/>
    </w:pPr>
  </w:style>
  <w:style w:type="paragraph" w:styleId="Elenco">
    <w:name w:val="List"/>
    <w:basedOn w:val="Corpotesto"/>
    <w:rsid w:val="00F30FA6"/>
    <w:rPr>
      <w:rFonts w:cs="Mangal"/>
    </w:rPr>
  </w:style>
  <w:style w:type="paragraph" w:styleId="Titoloindicefonti">
    <w:name w:val="toa heading"/>
    <w:basedOn w:val="Heading"/>
    <w:rsid w:val="00F30FA6"/>
    <w:pPr>
      <w:suppressLineNumbers/>
      <w:autoSpaceDE w:val="0"/>
      <w:autoSpaceDN/>
      <w:spacing w:line="100" w:lineRule="atLeast"/>
    </w:pPr>
    <w:rPr>
      <w:b/>
      <w:bCs/>
      <w:color w:val="000000"/>
      <w:kern w:val="1"/>
      <w:sz w:val="32"/>
      <w:szCs w:val="32"/>
    </w:rPr>
  </w:style>
  <w:style w:type="paragraph" w:customStyle="1" w:styleId="Testonotaapidipagina3">
    <w:name w:val="Testo nota a piè di pagina3"/>
    <w:basedOn w:val="Normal-addcbc8-addcbc8"/>
    <w:rsid w:val="00F30FA6"/>
    <w:rPr>
      <w:sz w:val="20"/>
      <w:szCs w:val="20"/>
    </w:rPr>
  </w:style>
  <w:style w:type="paragraph" w:customStyle="1" w:styleId="Normal-addcbc8-addcbc8">
    <w:name w:val="Normal-addcbc8-addcbc8"/>
    <w:rsid w:val="00F30FA6"/>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FootnoteText-a5b3a64">
    <w:name w:val="Footnote Text-a5b3a64"/>
    <w:basedOn w:val="Normal-a8872ee-a8872ee"/>
    <w:rsid w:val="00F30FA6"/>
    <w:rPr>
      <w:sz w:val="20"/>
      <w:szCs w:val="20"/>
    </w:rPr>
  </w:style>
  <w:style w:type="paragraph" w:customStyle="1" w:styleId="Normal-a8872ee-a8872ee">
    <w:name w:val="Normal-a8872ee-a8872ee"/>
    <w:rsid w:val="00F30FA6"/>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Normal-a19ebb6">
    <w:name w:val="Normal-a19ebb6"/>
    <w:rsid w:val="00F30FA6"/>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Normal-a345b29-a345b29">
    <w:name w:val="Normal-a345b29-a345b29"/>
    <w:rsid w:val="00F30FA6"/>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Textbody-a369d61">
    <w:name w:val="Text body-a369d61"/>
    <w:basedOn w:val="Standard-a9d5921"/>
    <w:rsid w:val="00F30FA6"/>
    <w:pPr>
      <w:spacing w:after="283" w:line="288" w:lineRule="auto"/>
    </w:pPr>
  </w:style>
  <w:style w:type="paragraph" w:customStyle="1" w:styleId="Standard-a9d5921">
    <w:name w:val="Standard-a9d5921"/>
    <w:rsid w:val="00F30FA6"/>
    <w:pPr>
      <w:spacing w:after="200" w:line="276" w:lineRule="auto"/>
      <w:textAlignment w:val="baseline"/>
    </w:pPr>
    <w:rPr>
      <w:rFonts w:ascii="Liberation Serif" w:eastAsia="SimSun" w:hAnsi="Liberation Serif" w:cs="Mangal"/>
      <w:kern w:val="1"/>
      <w:sz w:val="24"/>
      <w:szCs w:val="24"/>
      <w:lang w:eastAsia="zh-CN" w:bidi="hi-IN"/>
    </w:rPr>
  </w:style>
  <w:style w:type="paragraph" w:customStyle="1" w:styleId="Textbody-abcf31b">
    <w:name w:val="Text body-abcf31b"/>
    <w:basedOn w:val="Standard-a9d5921"/>
    <w:rsid w:val="00F30FA6"/>
    <w:pPr>
      <w:spacing w:after="283" w:line="288" w:lineRule="auto"/>
    </w:pPr>
  </w:style>
  <w:style w:type="numbering" w:customStyle="1" w:styleId="Stile31">
    <w:name w:val="Stile31"/>
    <w:uiPriority w:val="99"/>
    <w:rsid w:val="00F30FA6"/>
    <w:pPr>
      <w:numPr>
        <w:numId w:val="25"/>
      </w:numPr>
    </w:pPr>
  </w:style>
  <w:style w:type="character" w:styleId="Menzionenonrisolta">
    <w:name w:val="Unresolved Mention"/>
    <w:uiPriority w:val="99"/>
    <w:semiHidden/>
    <w:unhideWhenUsed/>
    <w:rsid w:val="00F30FA6"/>
    <w:rPr>
      <w:color w:val="605E5C"/>
      <w:shd w:val="clear" w:color="auto" w:fill="E1DFDD"/>
    </w:rPr>
  </w:style>
  <w:style w:type="paragraph" w:styleId="Sommario3">
    <w:name w:val="toc 3"/>
    <w:basedOn w:val="Normale"/>
    <w:next w:val="Normale"/>
    <w:autoRedefine/>
    <w:uiPriority w:val="39"/>
    <w:unhideWhenUsed/>
    <w:rsid w:val="00F30FA6"/>
    <w:pPr>
      <w:tabs>
        <w:tab w:val="right" w:leader="dot" w:pos="9856"/>
      </w:tabs>
      <w:suppressAutoHyphens/>
      <w:autoSpaceDE w:val="0"/>
      <w:spacing w:after="0" w:line="100" w:lineRule="atLeast"/>
      <w:ind w:left="480"/>
      <w:textAlignment w:val="baseline"/>
    </w:pPr>
    <w:rPr>
      <w:rFonts w:ascii="Liberation Serif" w:eastAsia="SimSun" w:hAnsi="Liberation Serif" w:cs="Mangal"/>
      <w:color w:val="000000"/>
      <w:kern w:val="1"/>
      <w:sz w:val="24"/>
      <w:szCs w:val="21"/>
      <w:lang w:eastAsia="zh-CN" w:bidi="hi-IN"/>
    </w:rPr>
  </w:style>
  <w:style w:type="paragraph" w:styleId="Sommario4">
    <w:name w:val="toc 4"/>
    <w:basedOn w:val="Normale"/>
    <w:next w:val="Normale"/>
    <w:autoRedefine/>
    <w:uiPriority w:val="39"/>
    <w:unhideWhenUsed/>
    <w:rsid w:val="00F30FA6"/>
    <w:pPr>
      <w:suppressAutoHyphens/>
      <w:autoSpaceDE w:val="0"/>
      <w:spacing w:after="0" w:line="100" w:lineRule="atLeast"/>
      <w:ind w:left="720"/>
      <w:textAlignment w:val="baseline"/>
    </w:pPr>
    <w:rPr>
      <w:rFonts w:ascii="Liberation Serif" w:eastAsia="SimSun" w:hAnsi="Liberation Serif" w:cs="Mangal"/>
      <w:color w:val="000000"/>
      <w:kern w:val="1"/>
      <w:sz w:val="24"/>
      <w:szCs w:val="21"/>
      <w:lang w:eastAsia="zh-CN" w:bidi="hi-IN"/>
    </w:rPr>
  </w:style>
  <w:style w:type="table" w:styleId="Grigliatabella">
    <w:name w:val="Table Grid"/>
    <w:basedOn w:val="Tabellanormale"/>
    <w:uiPriority w:val="39"/>
    <w:rsid w:val="00F30F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unhideWhenUsed/>
    <w:rsid w:val="00F30FA6"/>
    <w:pPr>
      <w:suppressAutoHyphens/>
      <w:autoSpaceDE w:val="0"/>
      <w:spacing w:after="0" w:line="100" w:lineRule="atLeast"/>
      <w:textAlignment w:val="baseline"/>
    </w:pPr>
    <w:rPr>
      <w:rFonts w:ascii="Liberation Serif" w:eastAsia="SimSun" w:hAnsi="Liberation Serif" w:cs="Mangal"/>
      <w:color w:val="000000"/>
      <w:kern w:val="1"/>
      <w:sz w:val="24"/>
      <w:szCs w:val="21"/>
      <w:lang w:eastAsia="zh-CN" w:bidi="hi-IN"/>
    </w:rPr>
  </w:style>
  <w:style w:type="paragraph" w:styleId="Sommario2">
    <w:name w:val="toc 2"/>
    <w:basedOn w:val="Normale"/>
    <w:next w:val="Normale"/>
    <w:autoRedefine/>
    <w:uiPriority w:val="39"/>
    <w:unhideWhenUsed/>
    <w:rsid w:val="00F30FA6"/>
    <w:pPr>
      <w:suppressAutoHyphens/>
      <w:autoSpaceDE w:val="0"/>
      <w:spacing w:after="0" w:line="100" w:lineRule="atLeast"/>
      <w:ind w:left="240"/>
      <w:textAlignment w:val="baseline"/>
    </w:pPr>
    <w:rPr>
      <w:rFonts w:ascii="Liberation Serif" w:eastAsia="SimSun" w:hAnsi="Liberation Serif" w:cs="Mangal"/>
      <w:color w:val="000000"/>
      <w:kern w:val="1"/>
      <w:sz w:val="24"/>
      <w:szCs w:val="21"/>
      <w:lang w:eastAsia="zh-CN" w:bidi="hi-IN"/>
    </w:rPr>
  </w:style>
  <w:style w:type="character" w:customStyle="1" w:styleId="spellingerror">
    <w:name w:val="spellingerror"/>
    <w:rsid w:val="00F30FA6"/>
  </w:style>
  <w:style w:type="character" w:customStyle="1" w:styleId="contextualspellingandgrammarerror">
    <w:name w:val="contextualspellingandgrammarerror"/>
    <w:rsid w:val="00F30FA6"/>
  </w:style>
  <w:style w:type="character" w:customStyle="1" w:styleId="normaltextrun1">
    <w:name w:val="normaltextrun1"/>
    <w:rsid w:val="00F30FA6"/>
  </w:style>
  <w:style w:type="character" w:customStyle="1" w:styleId="Carpredefinitoparagrafo4">
    <w:name w:val="Car. predefinito paragrafo4"/>
    <w:rsid w:val="00F30FA6"/>
  </w:style>
  <w:style w:type="character" w:customStyle="1" w:styleId="Collegamentoipertestuale3">
    <w:name w:val="Collegamento ipertestuale3"/>
    <w:rsid w:val="00F30FA6"/>
    <w:rPr>
      <w:color w:val="0563C1"/>
      <w:u w:val="single"/>
    </w:rPr>
  </w:style>
  <w:style w:type="paragraph" w:customStyle="1" w:styleId="Normale3">
    <w:name w:val="Normale3"/>
    <w:rsid w:val="00F30FA6"/>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paragraph" w:customStyle="1" w:styleId="Testofumetto3">
    <w:name w:val="Testo fumetto3"/>
    <w:basedOn w:val="Normale3"/>
    <w:rsid w:val="00F30FA6"/>
    <w:pPr>
      <w:spacing w:after="0" w:line="100" w:lineRule="atLeast"/>
    </w:pPr>
    <w:rPr>
      <w:rFonts w:ascii="Segoe UI" w:hAnsi="Segoe UI" w:cs="Segoe UI"/>
      <w:sz w:val="18"/>
      <w:szCs w:val="18"/>
    </w:rPr>
  </w:style>
  <w:style w:type="paragraph" w:customStyle="1" w:styleId="Sommario33">
    <w:name w:val="Sommario 33"/>
    <w:basedOn w:val="Normale3"/>
    <w:next w:val="Normale3"/>
    <w:rsid w:val="00F30FA6"/>
    <w:pPr>
      <w:spacing w:after="100"/>
      <w:ind w:left="440"/>
    </w:pPr>
  </w:style>
  <w:style w:type="paragraph" w:customStyle="1" w:styleId="Testonotaapidipagina4">
    <w:name w:val="Testo nota a piè di pagina4"/>
    <w:basedOn w:val="Normal-addcbc8-addcbc8"/>
    <w:rsid w:val="00F30FA6"/>
    <w:rPr>
      <w:sz w:val="20"/>
      <w:szCs w:val="20"/>
    </w:rPr>
  </w:style>
  <w:style w:type="character" w:styleId="Enfasicorsivo">
    <w:name w:val="Emphasis"/>
    <w:uiPriority w:val="99"/>
    <w:qFormat/>
    <w:rsid w:val="00F30FA6"/>
    <w:rPr>
      <w:rFonts w:cs="Times New Roman"/>
      <w:i/>
    </w:rPr>
  </w:style>
  <w:style w:type="character" w:customStyle="1" w:styleId="commanum">
    <w:name w:val="comma_num"/>
    <w:basedOn w:val="Carpredefinitoparagrafo"/>
    <w:rsid w:val="00F30FA6"/>
  </w:style>
  <w:style w:type="paragraph" w:customStyle="1" w:styleId="Framecontents">
    <w:name w:val="Frame contents"/>
    <w:basedOn w:val="Textbody"/>
    <w:rsid w:val="00F30FA6"/>
    <w:pPr>
      <w:widowControl w:val="0"/>
      <w:suppressAutoHyphens/>
      <w:spacing w:after="0" w:line="240" w:lineRule="auto"/>
    </w:pPr>
    <w:rPr>
      <w:rFonts w:ascii="Times New Roman" w:hAnsi="Times New Roman" w:cs="Tahoma"/>
      <w:lang w:eastAsia="it-IT" w:bidi="it-IT"/>
    </w:rPr>
  </w:style>
  <w:style w:type="character" w:customStyle="1" w:styleId="A4">
    <w:name w:val="A4"/>
    <w:uiPriority w:val="99"/>
    <w:rsid w:val="00F30FA6"/>
    <w:rPr>
      <w:rFonts w:cs="Circular Spotify Text Book"/>
      <w:color w:val="000000"/>
      <w:sz w:val="17"/>
      <w:szCs w:val="17"/>
    </w:rPr>
  </w:style>
  <w:style w:type="character" w:styleId="Collegamentovisitato">
    <w:name w:val="FollowedHyperlink"/>
    <w:basedOn w:val="Carpredefinitoparagrafo"/>
    <w:uiPriority w:val="99"/>
    <w:semiHidden/>
    <w:unhideWhenUsed/>
    <w:rsid w:val="00F30FA6"/>
    <w:rPr>
      <w:color w:val="954F72" w:themeColor="followedHyperlink"/>
      <w:u w:val="single"/>
    </w:rPr>
  </w:style>
  <w:style w:type="paragraph" w:customStyle="1" w:styleId="Normale4">
    <w:name w:val="Normale4"/>
    <w:rsid w:val="00F30FA6"/>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character" w:customStyle="1" w:styleId="Carpredefinitoparagrafo5">
    <w:name w:val="Car. predefinito paragrafo5"/>
    <w:rsid w:val="00F30FA6"/>
  </w:style>
  <w:style w:type="paragraph" w:customStyle="1" w:styleId="Normale5">
    <w:name w:val="Normale5"/>
    <w:rsid w:val="00F30FA6"/>
    <w:pPr>
      <w:suppressAutoHyphens/>
      <w:spacing w:after="120" w:line="276" w:lineRule="auto"/>
      <w:jc w:val="both"/>
      <w:textAlignment w:val="baseline"/>
    </w:pPr>
    <w:rPr>
      <w:rFonts w:ascii="Tw Cen MT" w:eastAsia="Tw Cen MT" w:hAnsi="Tw Cen MT" w:cs="Tw Cen MT"/>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rdp@regione.lombardia.it" TargetMode="External"/><Relationship Id="rId18" Type="http://schemas.openxmlformats.org/officeDocument/2006/relationships/hyperlink" Target="http://bd01.leggiditalia.it/cgi-bin/FulShow?TIPO=5&amp;NOTXT=1&amp;KEY=01LX0000144828ART59" TargetMode="External"/><Relationship Id="rId3" Type="http://schemas.openxmlformats.org/officeDocument/2006/relationships/settings" Target="settings.xml"/><Relationship Id="rId21" Type="http://schemas.openxmlformats.org/officeDocument/2006/relationships/hyperlink" Target="http://bd01.leggiditalia.it/cgi-bin/FulShow?TIPO=5&amp;NOTXT=1&amp;KEY=01LX0000144828" TargetMode="External"/><Relationship Id="rId7" Type="http://schemas.openxmlformats.org/officeDocument/2006/relationships/image" Target="media/image1.emf"/><Relationship Id="rId12" Type="http://schemas.openxmlformats.org/officeDocument/2006/relationships/hyperlink" Target="https://www.regione.lombardia.it/wps/portal/istituzionale/HP/DettaglioRedazionale/istituzione/attivita-istituzionali/comunicazione-istituzionale/policy/privac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bd01.leggiditalia.it/cgi-bin/FulShow?TIPO=5&amp;NOTXT=1&amp;KEY=01LX0000144828ART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na.gov.it/RegistroNazionaleTrasparenza/faces/pages/TrasparenzaAiuto.jspx"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bd01.leggiditalia.it/cgi-bin/FulShow?TIPO=5&amp;NOTXT=1&amp;KEY=01LX0000144828ART87" TargetMode="External"/><Relationship Id="rId4" Type="http://schemas.openxmlformats.org/officeDocument/2006/relationships/webSettings" Target="webSettings.xml"/><Relationship Id="rId9" Type="http://schemas.openxmlformats.org/officeDocument/2006/relationships/hyperlink" Target="mailto:sport@pec.regione.lombardia.it" TargetMode="External"/><Relationship Id="rId14" Type="http://schemas.openxmlformats.org/officeDocument/2006/relationships/hyperlink" Target="mailto:comunicazione_giovani_cittametropolitana@pec.regione.lombard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5951</Words>
  <Characters>33924</Characters>
  <Application>Microsoft Office Word</Application>
  <DocSecurity>0</DocSecurity>
  <Lines>282</Lines>
  <Paragraphs>79</Paragraphs>
  <ScaleCrop>false</ScaleCrop>
  <Company/>
  <LinksUpToDate>false</LinksUpToDate>
  <CharactersWithSpaces>39796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De Luca</dc:creator>
  <cp:keywords/>
  <dc:description/>
  <cp:lastModifiedBy>Valentina Negri</cp:lastModifiedBy>
  <cp:revision>2</cp:revision>
  <dcterms:created xsi:type="dcterms:W3CDTF">2022-05-06T10:44:00Z</dcterms:created>
  <dcterms:modified xsi:type="dcterms:W3CDTF">2022-05-06T10:44:00Z</dcterms:modified>
</cp:coreProperties>
</file>